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BBCF24" w14:textId="54ACB4CB" w:rsidR="009B6F95" w:rsidRPr="00C803F3" w:rsidRDefault="0004607E">
      <w:r>
        <w:rPr>
          <w:b/>
          <w:sz w:val="32"/>
          <w:szCs w:val="24"/>
        </w:rPr>
        <w:t>Innovation Zone and Annual Conference 2023 Wrap-up</w:t>
      </w:r>
    </w:p>
    <w:sdt>
      <w:sdtPr>
        <w:rPr>
          <w:rStyle w:val="Style6"/>
        </w:rPr>
        <w:alias w:val="Purpose of report"/>
        <w:tag w:val="Purpose of report"/>
        <w:id w:val="-783727919"/>
        <w:lock w:val="sdtLocked"/>
        <w:placeholder>
          <w:docPart w:val="A493B351973B40F98342A88A6D27DCFA"/>
        </w:placeholder>
      </w:sdtPr>
      <w:sdtContent>
        <w:p w14:paraId="2D06877F" w14:textId="050F68C2" w:rsidR="009B6F95" w:rsidRPr="00A627DD" w:rsidRDefault="00E272FA" w:rsidP="00E272FA">
          <w:pPr>
            <w:pStyle w:val="Heading2"/>
          </w:pPr>
          <w:r>
            <w:t>Purpose of Report</w:t>
          </w:r>
        </w:p>
      </w:sdtContent>
    </w:sdt>
    <w:p w14:paraId="5021B5A6" w14:textId="2F223C4A" w:rsidR="0004607E" w:rsidRPr="00D2015F" w:rsidRDefault="00D2015F" w:rsidP="00D2015F">
      <w:pPr>
        <w:ind w:left="0" w:firstLine="0"/>
        <w:rPr>
          <w:sz w:val="24"/>
          <w:szCs w:val="24"/>
        </w:rPr>
      </w:pPr>
      <w:r>
        <w:rPr>
          <w:sz w:val="24"/>
          <w:szCs w:val="24"/>
        </w:rPr>
        <w:t>For discussion</w:t>
      </w:r>
    </w:p>
    <w:p w14:paraId="4DECE816" w14:textId="69D94B11" w:rsidR="00167476" w:rsidRDefault="00167476" w:rsidP="00167476">
      <w:pPr>
        <w:pStyle w:val="Title3"/>
      </w:pPr>
      <w:r w:rsidRPr="003B30F7">
        <w:t>Is this report confidential?</w:t>
      </w:r>
      <w:r>
        <w:t xml:space="preserve"> No</w:t>
      </w:r>
    </w:p>
    <w:sdt>
      <w:sdtPr>
        <w:rPr>
          <w:rStyle w:val="Style6"/>
        </w:rPr>
        <w:id w:val="911819474"/>
        <w:lock w:val="sdtLocked"/>
        <w:placeholder>
          <w:docPart w:val="59AA287DFE70470EA5DA4368A3173D3A"/>
        </w:placeholder>
      </w:sdtPr>
      <w:sdtContent>
        <w:p w14:paraId="5ED847A9" w14:textId="3493F379" w:rsidR="009B6F95" w:rsidRPr="00A627DD" w:rsidRDefault="00E272FA" w:rsidP="00E272FA">
          <w:pPr>
            <w:pStyle w:val="Heading2"/>
          </w:pPr>
          <w:r>
            <w:t>Summary</w:t>
          </w:r>
        </w:p>
      </w:sdtContent>
    </w:sdt>
    <w:p w14:paraId="03CE2F04" w14:textId="1F134E12" w:rsidR="0082567F" w:rsidRPr="008D4726" w:rsidRDefault="00C21C1E" w:rsidP="0082567F">
      <w:pPr>
        <w:pStyle w:val="MainText"/>
        <w:rPr>
          <w:rFonts w:ascii="Arial" w:hAnsi="Arial" w:cs="Arial"/>
          <w:sz w:val="24"/>
          <w:szCs w:val="24"/>
        </w:rPr>
      </w:pPr>
      <w:r w:rsidRPr="008D4726">
        <w:rPr>
          <w:rFonts w:ascii="Arial" w:hAnsi="Arial" w:cs="Arial"/>
          <w:sz w:val="24"/>
          <w:szCs w:val="24"/>
        </w:rPr>
        <w:t xml:space="preserve">The report provides and overview of the Innovation Zone at the LGA Annual Conference 2023, held in Bournemouth. Innovation Zone pictures are included in </w:t>
      </w:r>
      <w:r w:rsidRPr="008D4726">
        <w:rPr>
          <w:rFonts w:ascii="Arial" w:hAnsi="Arial" w:cs="Arial"/>
          <w:b/>
          <w:bCs/>
          <w:sz w:val="24"/>
          <w:szCs w:val="24"/>
        </w:rPr>
        <w:t xml:space="preserve">Appendix </w:t>
      </w:r>
      <w:r w:rsidR="003C5088" w:rsidRPr="008D4726">
        <w:rPr>
          <w:rFonts w:ascii="Arial" w:hAnsi="Arial" w:cs="Arial"/>
          <w:b/>
          <w:bCs/>
          <w:sz w:val="24"/>
          <w:szCs w:val="24"/>
        </w:rPr>
        <w:t>9</w:t>
      </w:r>
      <w:r w:rsidRPr="008D4726">
        <w:rPr>
          <w:rFonts w:ascii="Arial" w:hAnsi="Arial" w:cs="Arial"/>
          <w:b/>
          <w:bCs/>
          <w:sz w:val="24"/>
          <w:szCs w:val="24"/>
        </w:rPr>
        <w:t>A</w:t>
      </w:r>
      <w:r w:rsidRPr="008D4726">
        <w:rPr>
          <w:rFonts w:ascii="Arial" w:hAnsi="Arial" w:cs="Arial"/>
          <w:sz w:val="24"/>
          <w:szCs w:val="24"/>
        </w:rPr>
        <w:t xml:space="preserve">. </w:t>
      </w:r>
    </w:p>
    <w:p w14:paraId="4207AE82" w14:textId="095C51A1" w:rsidR="009B6F95" w:rsidRDefault="009B6F95" w:rsidP="00B66284">
      <w:pPr>
        <w:pStyle w:val="Title3"/>
      </w:pPr>
    </w:p>
    <w:p w14:paraId="669BB848" w14:textId="09F3160D" w:rsidR="00E272FA" w:rsidRDefault="00BC768C" w:rsidP="00B66284">
      <w:pPr>
        <w:pStyle w:val="Title3"/>
      </w:pPr>
      <w:r>
        <w:t xml:space="preserve">LGA Plan Theme: </w:t>
      </w:r>
      <w:sdt>
        <w:sdtPr>
          <w:rPr>
            <w:rStyle w:val="ReportTemplate"/>
            <w:b w:val="0"/>
            <w:bCs w:val="0"/>
          </w:rPr>
          <w:alias w:val="LGA Plan Themes"/>
          <w:tag w:val="LGA Plan Themes"/>
          <w:id w:val="-415396934"/>
          <w:lock w:val="sdtLocked"/>
          <w:placeholder>
            <w:docPart w:val="DF8346AF14214F63963D264B5898C880"/>
          </w:placeholder>
          <w:comboBox>
            <w:listItem w:value="Choose an item."/>
            <w:listItem w:displayText="A sustainable financial future" w:value="A sustainable financial future"/>
            <w:listItem w:displayText="Stronger local economies, thriving local democracy" w:value="Stronger local economies, thriving local democracy"/>
            <w:listItem w:displayText="Putting people first" w:value="Putting people first"/>
            <w:listItem w:displayText="Championing climate change and local environments" w:value="Championing climate change and local environments"/>
            <w:listItem w:displayText="Governance and finance" w:value="Governance and finance"/>
            <w:listItem w:displayText="Support for councillors" w:value="Support for councillors"/>
            <w:listItem w:displayText="Support for officers" w:value="Support for officers"/>
            <w:listItem w:displayText="Partners in Care and Health" w:value="Partners in Care and Health"/>
            <w:listItem w:displayText="Children’s Service Improvement" w:value="Children’s Service Improvement"/>
            <w:listItem w:displayText="Other service specific support" w:value="Other service specific support"/>
            <w:listItem w:displayText="Support to the LG Workforce" w:value="Support to the LG Workforce"/>
            <w:listItem w:displayText="Legal and governance support" w:value="Legal and governance support"/>
            <w:listItem w:displayText="Communications and events" w:value="Communications and events"/>
            <w:listItem w:displayText="Supporting local people and places" w:value="Supporting local people and places"/>
            <w:listItem w:displayText="Data and digital" w:value="Data and digital"/>
            <w:listItem w:displayText="Strengthening our Voice" w:value="Strengthening our Voice"/>
            <w:listItem w:displayText="One politically led organisation" w:value="One politically led organisation"/>
            <w:listItem w:displayText="Financially resilient and ambitious" w:value="Financially resilient and ambitious"/>
            <w:listItem w:displayText="Efficient business management" w:value="Efficient business management"/>
            <w:listItem w:displayText="Supportive people management" w:value="Supportive people management"/>
            <w:listItem w:displayText="Committed to a sustainable future" w:value="Committed to a sustainable future"/>
          </w:comboBox>
        </w:sdtPr>
        <w:sdtContent>
          <w:r w:rsidR="00D2015F">
            <w:rPr>
              <w:rStyle w:val="ReportTemplate"/>
              <w:b w:val="0"/>
              <w:bCs w:val="0"/>
            </w:rPr>
            <w:t>Communications and events</w:t>
          </w:r>
        </w:sdtContent>
      </w:sdt>
    </w:p>
    <w:p w14:paraId="065258CB" w14:textId="15CCFB43" w:rsidR="00F56CEF" w:rsidRDefault="00F56CEF" w:rsidP="00B66284">
      <w:pPr>
        <w:pStyle w:val="Title3"/>
      </w:pPr>
      <w:r w:rsidRPr="00C803F3">
        <w:rPr>
          <w:noProof/>
          <w:lang w:val="en-US"/>
        </w:rPr>
        <mc:AlternateContent>
          <mc:Choice Requires="wps">
            <w:drawing>
              <wp:anchor distT="0" distB="0" distL="114300" distR="114300" simplePos="0" relativeHeight="251658240" behindDoc="0" locked="0" layoutInCell="1" allowOverlap="1" wp14:anchorId="5422C3D8" wp14:editId="107EE49B">
                <wp:simplePos x="0" y="0"/>
                <wp:positionH relativeFrom="margin">
                  <wp:align>right</wp:align>
                </wp:positionH>
                <wp:positionV relativeFrom="paragraph">
                  <wp:posOffset>226241</wp:posOffset>
                </wp:positionV>
                <wp:extent cx="5705475" cy="1491343"/>
                <wp:effectExtent l="0" t="0" r="28575" b="13970"/>
                <wp:wrapNone/>
                <wp:docPr id="1" name="Text Box 1"/>
                <wp:cNvGraphicFramePr/>
                <a:graphic xmlns:a="http://schemas.openxmlformats.org/drawingml/2006/main">
                  <a:graphicData uri="http://schemas.microsoft.com/office/word/2010/wordprocessingShape">
                    <wps:wsp>
                      <wps:cNvSpPr txBox="1"/>
                      <wps:spPr>
                        <a:xfrm>
                          <a:off x="0" y="0"/>
                          <a:ext cx="5705475" cy="149134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sdt>
                            <w:sdtPr>
                              <w:rPr>
                                <w:rStyle w:val="Style6"/>
                              </w:rPr>
                              <w:alias w:val="Recommendations"/>
                              <w:tag w:val="Recommendations"/>
                              <w:id w:val="-1634171231"/>
                              <w:placeholder>
                                <w:docPart w:val="07494945414A45EFA931D56803E3603C"/>
                              </w:placeholder>
                            </w:sdtPr>
                            <w:sdtContent>
                              <w:p w14:paraId="1B80F8DB" w14:textId="1BB5F64C" w:rsidR="000F69FB" w:rsidRPr="00A627DD" w:rsidRDefault="00E272FA" w:rsidP="00E272FA">
                                <w:pPr>
                                  <w:pStyle w:val="Heading2"/>
                                </w:pPr>
                                <w:r>
                                  <w:t>Recommendatio</w:t>
                                </w:r>
                                <w:r w:rsidR="008D4726">
                                  <w:t>n</w:t>
                                </w:r>
                              </w:p>
                            </w:sdtContent>
                          </w:sdt>
                          <w:p w14:paraId="140AACB6" w14:textId="77777777" w:rsidR="00E272FA" w:rsidRDefault="00E272FA" w:rsidP="00B66284">
                            <w:pPr>
                              <w:pStyle w:val="Title3"/>
                            </w:pPr>
                          </w:p>
                          <w:p w14:paraId="3DD7AE91" w14:textId="02FC20DB" w:rsidR="000F69FB" w:rsidRDefault="00E272FA" w:rsidP="00B66284">
                            <w:pPr>
                              <w:pStyle w:val="Title3"/>
                            </w:pPr>
                            <w:r w:rsidRPr="00B66284">
                              <w:t>That the Board</w:t>
                            </w:r>
                            <w:r w:rsidR="00B66A83">
                              <w:t xml:space="preserve"> reflect on the </w:t>
                            </w:r>
                            <w:r w:rsidR="00E56B88">
                              <w:t xml:space="preserve">approach, planning and delivery of </w:t>
                            </w:r>
                            <w:r w:rsidR="00B66A83">
                              <w:t xml:space="preserve">this year’s Innovation Zone and </w:t>
                            </w:r>
                            <w:r w:rsidR="00E56B88">
                              <w:t xml:space="preserve">provide feedback </w:t>
                            </w:r>
                            <w:r w:rsidR="00B66A83">
                              <w:t xml:space="preserve">to inform next year’s delivery. </w:t>
                            </w:r>
                          </w:p>
                          <w:p w14:paraId="360E538A" w14:textId="77777777" w:rsidR="004970F3" w:rsidRDefault="004970F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22C3D8" id="_x0000_t202" coordsize="21600,21600" o:spt="202" path="m,l,21600r21600,l21600,xe">
                <v:stroke joinstyle="miter"/>
                <v:path gradientshapeok="t" o:connecttype="rect"/>
              </v:shapetype>
              <v:shape id="Text Box 1" o:spid="_x0000_s1026" type="#_x0000_t202" style="position:absolute;margin-left:398.05pt;margin-top:17.8pt;width:449.25pt;height:117.45pt;z-index:251658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" fillcolor="white [3201]" strokeweight=".5pt">
                <v:textbox>
                  <w:txbxContent>
                    <w:sdt>
                      <w:sdtPr>
                        <w:rPr>
                          <w:rStyle w:val="Style6"/>
                        </w:rPr>
                        <w:alias w:val="Recommendations"/>
                        <w:tag w:val="Recommendations"/>
                        <w:id w:val="-1634171231"/>
                        <w:placeholder>
                          <w:docPart w:val="07494945414A45EFA931D56803E3603C"/>
                        </w:placeholder>
                      </w:sdtPr>
                      <w:sdtContent>
                        <w:p w14:paraId="1B80F8DB" w14:textId="1BB5F64C" w:rsidR="000F69FB" w:rsidRPr="00A627DD" w:rsidRDefault="00E272FA" w:rsidP="00E272FA">
                          <w:pPr>
                            <w:pStyle w:val="Heading2"/>
                          </w:pPr>
                          <w:r>
                            <w:t>Recommendatio</w:t>
                          </w:r>
                          <w:r w:rsidR="008D4726">
                            <w:t>n</w:t>
                          </w:r>
                        </w:p>
                      </w:sdtContent>
                    </w:sdt>
                    <w:p w14:paraId="140AACB6" w14:textId="77777777" w:rsidR="00E272FA" w:rsidRDefault="00E272FA" w:rsidP="00B66284">
                      <w:pPr>
                        <w:pStyle w:val="Title3"/>
                      </w:pPr>
                    </w:p>
                    <w:p w14:paraId="3DD7AE91" w14:textId="02FC20DB" w:rsidR="000F69FB" w:rsidRDefault="00E272FA" w:rsidP="00B66284">
                      <w:pPr>
                        <w:pStyle w:val="Title3"/>
                      </w:pPr>
                      <w:r w:rsidRPr="00B66284">
                        <w:t>That the Board</w:t>
                      </w:r>
                      <w:r w:rsidR="00B66A83">
                        <w:t xml:space="preserve"> reflect on the </w:t>
                      </w:r>
                      <w:r w:rsidR="00E56B88">
                        <w:t xml:space="preserve">approach, planning and delivery of </w:t>
                      </w:r>
                      <w:r w:rsidR="00B66A83">
                        <w:t xml:space="preserve">this year’s Innovation Zone and </w:t>
                      </w:r>
                      <w:r w:rsidR="00E56B88">
                        <w:t xml:space="preserve">provide feedback </w:t>
                      </w:r>
                      <w:r w:rsidR="00B66A83">
                        <w:t xml:space="preserve">to inform next year’s delivery. </w:t>
                      </w:r>
                    </w:p>
                    <w:p w14:paraId="360E538A" w14:textId="77777777" w:rsidR="004970F3" w:rsidRDefault="004970F3"/>
                  </w:txbxContent>
                </v:textbox>
                <w10:wrap anchorx="margin"/>
              </v:shape>
            </w:pict>
          </mc:Fallback>
        </mc:AlternateContent>
      </w:r>
    </w:p>
    <w:p w14:paraId="3BBE94E2" w14:textId="3F08F365" w:rsidR="009B6F95" w:rsidRDefault="009B6F95" w:rsidP="00B66284">
      <w:pPr>
        <w:pStyle w:val="Title3"/>
      </w:pPr>
    </w:p>
    <w:p w14:paraId="19626BE9" w14:textId="77777777" w:rsidR="009B6F95" w:rsidRDefault="009B6F95" w:rsidP="00B66284">
      <w:pPr>
        <w:pStyle w:val="Title3"/>
      </w:pPr>
    </w:p>
    <w:p w14:paraId="6FD279E5" w14:textId="77777777" w:rsidR="009B6F95" w:rsidRDefault="009B6F95" w:rsidP="00B66284">
      <w:pPr>
        <w:pStyle w:val="Title3"/>
      </w:pPr>
    </w:p>
    <w:p w14:paraId="789B457E" w14:textId="77777777" w:rsidR="009B6F95" w:rsidRDefault="009B6F95" w:rsidP="00B66284">
      <w:pPr>
        <w:pStyle w:val="Title3"/>
      </w:pPr>
    </w:p>
    <w:p w14:paraId="77C5E3FD" w14:textId="77777777" w:rsidR="009B6F95" w:rsidRDefault="009B6F95" w:rsidP="00B66284">
      <w:pPr>
        <w:pStyle w:val="Title3"/>
      </w:pPr>
    </w:p>
    <w:p w14:paraId="7DC84C6E" w14:textId="77777777" w:rsidR="009B6F95" w:rsidRDefault="009B6F95" w:rsidP="00B66284">
      <w:pPr>
        <w:pStyle w:val="Title3"/>
      </w:pPr>
    </w:p>
    <w:p w14:paraId="0659F67D" w14:textId="77777777" w:rsidR="00E272FA" w:rsidRDefault="00E272FA" w:rsidP="00B66284">
      <w:pPr>
        <w:pStyle w:val="Title3"/>
      </w:pPr>
      <w:r>
        <w:t xml:space="preserve">Contact </w:t>
      </w:r>
      <w:proofErr w:type="gramStart"/>
      <w:r>
        <w:t>details</w:t>
      </w:r>
      <w:proofErr w:type="gramEnd"/>
    </w:p>
    <w:p w14:paraId="4451C8B1" w14:textId="3B9A1A78" w:rsidR="00E272FA" w:rsidRPr="00B66284" w:rsidRDefault="00E272FA" w:rsidP="00E272FA">
      <w:pPr>
        <w:spacing w:after="120"/>
        <w:rPr>
          <w:sz w:val="24"/>
          <w:szCs w:val="24"/>
        </w:rPr>
      </w:pPr>
      <w:r w:rsidRPr="00B66284">
        <w:rPr>
          <w:sz w:val="24"/>
          <w:szCs w:val="24"/>
        </w:rPr>
        <w:t xml:space="preserve">Contact officer: </w:t>
      </w:r>
      <w:r w:rsidR="00C67D07">
        <w:rPr>
          <w:sz w:val="24"/>
          <w:szCs w:val="24"/>
        </w:rPr>
        <w:t>Katharine Goodger</w:t>
      </w:r>
    </w:p>
    <w:p w14:paraId="108CF962" w14:textId="4FCC127A" w:rsidR="00E272FA" w:rsidRPr="00B66284" w:rsidRDefault="00E272FA" w:rsidP="00E272FA">
      <w:pPr>
        <w:spacing w:after="120"/>
        <w:rPr>
          <w:sz w:val="24"/>
          <w:szCs w:val="24"/>
        </w:rPr>
      </w:pPr>
      <w:r w:rsidRPr="00B66284">
        <w:rPr>
          <w:sz w:val="24"/>
          <w:szCs w:val="24"/>
        </w:rPr>
        <w:t>Position:</w:t>
      </w:r>
      <w:r w:rsidR="00C67D07">
        <w:rPr>
          <w:sz w:val="24"/>
          <w:szCs w:val="24"/>
        </w:rPr>
        <w:t xml:space="preserve"> Improvement Coordination and Strategy Adviser</w:t>
      </w:r>
    </w:p>
    <w:p w14:paraId="0B47D83B" w14:textId="627B16AE" w:rsidR="00E272FA" w:rsidRPr="00B66284" w:rsidRDefault="00E272FA" w:rsidP="00E272FA">
      <w:pPr>
        <w:spacing w:after="120"/>
        <w:rPr>
          <w:sz w:val="24"/>
          <w:szCs w:val="24"/>
        </w:rPr>
      </w:pPr>
      <w:r w:rsidRPr="00B66284">
        <w:rPr>
          <w:sz w:val="24"/>
          <w:szCs w:val="24"/>
        </w:rPr>
        <w:t xml:space="preserve">Phone no: </w:t>
      </w:r>
      <w:r w:rsidR="00CA099D" w:rsidRPr="00CA099D">
        <w:rPr>
          <w:sz w:val="24"/>
          <w:szCs w:val="24"/>
        </w:rPr>
        <w:t>07818</w:t>
      </w:r>
      <w:r w:rsidR="00CA099D">
        <w:rPr>
          <w:sz w:val="24"/>
          <w:szCs w:val="24"/>
        </w:rPr>
        <w:t xml:space="preserve"> </w:t>
      </w:r>
      <w:r w:rsidR="00CA099D" w:rsidRPr="00CA099D">
        <w:rPr>
          <w:sz w:val="24"/>
          <w:szCs w:val="24"/>
        </w:rPr>
        <w:t>562</w:t>
      </w:r>
      <w:r w:rsidR="00CA099D">
        <w:rPr>
          <w:sz w:val="24"/>
          <w:szCs w:val="24"/>
        </w:rPr>
        <w:t xml:space="preserve"> </w:t>
      </w:r>
      <w:r w:rsidR="00CA099D" w:rsidRPr="00CA099D">
        <w:rPr>
          <w:sz w:val="24"/>
          <w:szCs w:val="24"/>
        </w:rPr>
        <w:t>932</w:t>
      </w:r>
      <w:r w:rsidRPr="00B66284">
        <w:rPr>
          <w:sz w:val="24"/>
          <w:szCs w:val="24"/>
        </w:rPr>
        <w:t xml:space="preserve"> </w:t>
      </w:r>
    </w:p>
    <w:p w14:paraId="5E3F08AD" w14:textId="7985D72A" w:rsidR="008D4726" w:rsidRDefault="00E272FA" w:rsidP="00E272FA">
      <w:pPr>
        <w:spacing w:after="120"/>
        <w:rPr>
          <w:sz w:val="24"/>
          <w:szCs w:val="24"/>
        </w:rPr>
      </w:pPr>
      <w:r w:rsidRPr="00B66284">
        <w:rPr>
          <w:sz w:val="24"/>
          <w:szCs w:val="24"/>
        </w:rPr>
        <w:t>Email:</w:t>
      </w:r>
      <w:r w:rsidRPr="00B66284">
        <w:rPr>
          <w:sz w:val="24"/>
          <w:szCs w:val="24"/>
        </w:rPr>
        <w:tab/>
      </w:r>
      <w:hyperlink r:id="rId11" w:history="1">
        <w:r w:rsidR="007E3954" w:rsidRPr="00F8583A">
          <w:rPr>
            <w:rStyle w:val="Hyperlink"/>
            <w:sz w:val="24"/>
            <w:szCs w:val="24"/>
          </w:rPr>
          <w:t>katharine.goodger@local.gov.uk</w:t>
        </w:r>
      </w:hyperlink>
      <w:r w:rsidR="00CA099D">
        <w:rPr>
          <w:sz w:val="24"/>
          <w:szCs w:val="24"/>
        </w:rPr>
        <w:t xml:space="preserve"> </w:t>
      </w:r>
    </w:p>
    <w:p w14:paraId="1E9C6E7B" w14:textId="77777777" w:rsidR="008D4726" w:rsidRDefault="008D4726">
      <w:pPr>
        <w:spacing w:line="259" w:lineRule="auto"/>
        <w:ind w:left="0" w:firstLine="0"/>
        <w:rPr>
          <w:sz w:val="24"/>
          <w:szCs w:val="24"/>
        </w:rPr>
      </w:pPr>
      <w:r>
        <w:rPr>
          <w:sz w:val="24"/>
          <w:szCs w:val="24"/>
        </w:rPr>
        <w:br w:type="page"/>
      </w:r>
    </w:p>
    <w:p w14:paraId="6AB33F07" w14:textId="3A24DABF" w:rsidR="00E272FA" w:rsidRPr="008D4726" w:rsidRDefault="008D4726" w:rsidP="008D4726">
      <w:pPr>
        <w:pStyle w:val="Title1"/>
        <w:rPr>
          <w:rStyle w:val="Hyperlink"/>
          <w:color w:val="auto"/>
          <w:u w:val="none"/>
        </w:rPr>
      </w:pPr>
      <w:r w:rsidRPr="008D4726">
        <w:rPr>
          <w:rStyle w:val="Hyperlink"/>
          <w:color w:val="auto"/>
          <w:u w:val="none"/>
        </w:rPr>
        <w:lastRenderedPageBreak/>
        <w:t>Innovation Zone and Annual Conference 2023 Wrap-up</w:t>
      </w:r>
    </w:p>
    <w:p w14:paraId="2117A921" w14:textId="31B15B22" w:rsidR="00E272FA" w:rsidRPr="004A7924" w:rsidRDefault="00E272FA" w:rsidP="004A7924">
      <w:pPr>
        <w:rPr>
          <w:rFonts w:eastAsia="Times New Roman" w:cs="Times New Roman"/>
          <w:b/>
          <w:color w:val="9B2C98"/>
          <w:sz w:val="28"/>
          <w:szCs w:val="24"/>
        </w:rPr>
      </w:pPr>
      <w:bookmarkStart w:id="0" w:name="_Hlk127962540"/>
      <w:r w:rsidRPr="004A7924">
        <w:rPr>
          <w:rFonts w:eastAsia="Times New Roman" w:cs="Times New Roman"/>
          <w:b/>
          <w:color w:val="9B2C98"/>
          <w:sz w:val="28"/>
          <w:szCs w:val="24"/>
        </w:rPr>
        <w:t xml:space="preserve">Background  </w:t>
      </w:r>
    </w:p>
    <w:p w14:paraId="7C72E4EF" w14:textId="6C1C09EB" w:rsidR="00470E27" w:rsidRPr="00E55B59" w:rsidRDefault="00470E27" w:rsidP="00470E27">
      <w:pPr>
        <w:pStyle w:val="ListParagraph"/>
        <w:numPr>
          <w:ilvl w:val="0"/>
          <w:numId w:val="3"/>
        </w:numPr>
        <w:spacing w:line="300" w:lineRule="atLeast"/>
        <w:contextualSpacing w:val="0"/>
        <w:rPr>
          <w:sz w:val="24"/>
          <w:szCs w:val="24"/>
        </w:rPr>
      </w:pPr>
      <w:r w:rsidRPr="00E55B59">
        <w:rPr>
          <w:sz w:val="24"/>
          <w:szCs w:val="24"/>
        </w:rPr>
        <w:t>The LGA’s Annual Conference t</w:t>
      </w:r>
      <w:r w:rsidR="00790497">
        <w:rPr>
          <w:sz w:val="24"/>
          <w:szCs w:val="24"/>
        </w:rPr>
        <w:t>ook</w:t>
      </w:r>
      <w:r w:rsidRPr="00E55B59">
        <w:rPr>
          <w:sz w:val="24"/>
          <w:szCs w:val="24"/>
        </w:rPr>
        <w:t xml:space="preserve"> place on the 4 – 6 July 2023 at the Bournemouth International Centre.</w:t>
      </w:r>
    </w:p>
    <w:p w14:paraId="5EC5A241" w14:textId="11177ED0" w:rsidR="00470E27" w:rsidRDefault="00470E27" w:rsidP="00470E27">
      <w:pPr>
        <w:pStyle w:val="ListParagraph"/>
        <w:numPr>
          <w:ilvl w:val="0"/>
          <w:numId w:val="3"/>
        </w:numPr>
        <w:spacing w:line="300" w:lineRule="atLeast"/>
        <w:contextualSpacing w:val="0"/>
        <w:rPr>
          <w:sz w:val="24"/>
          <w:szCs w:val="24"/>
        </w:rPr>
      </w:pPr>
      <w:r w:rsidRPr="00E55B59">
        <w:rPr>
          <w:sz w:val="24"/>
          <w:szCs w:val="24"/>
        </w:rPr>
        <w:t>The Innovation Zone (IZ) is a significant part of the LGA’s Annual Conference and a hugely popular area of the conference. The IZ</w:t>
      </w:r>
      <w:r w:rsidR="00207A32">
        <w:rPr>
          <w:sz w:val="24"/>
          <w:szCs w:val="24"/>
        </w:rPr>
        <w:t xml:space="preserve"> represents</w:t>
      </w:r>
      <w:r w:rsidR="00207A32" w:rsidRPr="00E55B59">
        <w:rPr>
          <w:sz w:val="24"/>
          <w:szCs w:val="24"/>
        </w:rPr>
        <w:t xml:space="preserve"> </w:t>
      </w:r>
      <w:r w:rsidRPr="00E55B59">
        <w:rPr>
          <w:sz w:val="24"/>
          <w:szCs w:val="24"/>
        </w:rPr>
        <w:t>a vibrant and creative space within the wider conference and involve</w:t>
      </w:r>
      <w:r w:rsidR="00207A32">
        <w:rPr>
          <w:sz w:val="24"/>
          <w:szCs w:val="24"/>
        </w:rPr>
        <w:t>d</w:t>
      </w:r>
      <w:r w:rsidRPr="00E55B59">
        <w:rPr>
          <w:sz w:val="24"/>
          <w:szCs w:val="24"/>
        </w:rPr>
        <w:t xml:space="preserve"> a series of open, walk-in, sessions highlighting exciting ideas </w:t>
      </w:r>
      <w:r>
        <w:rPr>
          <w:sz w:val="24"/>
          <w:szCs w:val="24"/>
        </w:rPr>
        <w:t>within</w:t>
      </w:r>
      <w:r w:rsidRPr="00E55B59">
        <w:rPr>
          <w:sz w:val="24"/>
          <w:szCs w:val="24"/>
        </w:rPr>
        <w:t xml:space="preserve"> the local government sector.</w:t>
      </w:r>
    </w:p>
    <w:p w14:paraId="5EEE7426" w14:textId="721AD77A" w:rsidR="00470E27" w:rsidRPr="00E55B59" w:rsidRDefault="00470E27" w:rsidP="00470E27">
      <w:pPr>
        <w:pStyle w:val="ListParagraph"/>
        <w:numPr>
          <w:ilvl w:val="0"/>
          <w:numId w:val="3"/>
        </w:numPr>
        <w:spacing w:line="300" w:lineRule="atLeast"/>
        <w:contextualSpacing w:val="0"/>
        <w:rPr>
          <w:sz w:val="24"/>
          <w:szCs w:val="24"/>
        </w:rPr>
      </w:pPr>
      <w:r w:rsidRPr="00E55B59">
        <w:rPr>
          <w:sz w:val="24"/>
          <w:szCs w:val="24"/>
        </w:rPr>
        <w:t xml:space="preserve">All sessions featured in this year’s programme </w:t>
      </w:r>
      <w:r w:rsidR="003353F8">
        <w:rPr>
          <w:sz w:val="24"/>
          <w:szCs w:val="24"/>
        </w:rPr>
        <w:t>were delivered</w:t>
      </w:r>
      <w:r w:rsidRPr="00E55B59">
        <w:rPr>
          <w:sz w:val="24"/>
          <w:szCs w:val="24"/>
        </w:rPr>
        <w:t xml:space="preserve"> either by councils themselves, or councils in collaboration with other public sector and private sector organisations</w:t>
      </w:r>
      <w:r>
        <w:rPr>
          <w:sz w:val="24"/>
          <w:szCs w:val="24"/>
        </w:rPr>
        <w:t>.</w:t>
      </w:r>
    </w:p>
    <w:p w14:paraId="23C01661" w14:textId="5E8D4595" w:rsidR="00E272FA" w:rsidRPr="00F73EEC" w:rsidRDefault="00470E27" w:rsidP="00F73EEC">
      <w:pPr>
        <w:pStyle w:val="ListParagraph"/>
        <w:numPr>
          <w:ilvl w:val="0"/>
          <w:numId w:val="3"/>
        </w:numPr>
        <w:spacing w:line="300" w:lineRule="atLeast"/>
        <w:ind w:left="454" w:hanging="454"/>
        <w:contextualSpacing w:val="0"/>
        <w:rPr>
          <w:sz w:val="24"/>
          <w:szCs w:val="24"/>
        </w:rPr>
      </w:pPr>
      <w:r w:rsidRPr="00E55B59">
        <w:rPr>
          <w:sz w:val="24"/>
          <w:szCs w:val="24"/>
        </w:rPr>
        <w:t xml:space="preserve">This </w:t>
      </w:r>
      <w:r w:rsidR="00B12F05" w:rsidRPr="00E55B59">
        <w:rPr>
          <w:sz w:val="24"/>
          <w:szCs w:val="24"/>
        </w:rPr>
        <w:t>report</w:t>
      </w:r>
      <w:r w:rsidR="00B12F05">
        <w:rPr>
          <w:sz w:val="24"/>
          <w:szCs w:val="24"/>
        </w:rPr>
        <w:t xml:space="preserve"> reflects on the performance of this year’s IZ and the learning to inform future editions.</w:t>
      </w:r>
    </w:p>
    <w:p w14:paraId="081C0638" w14:textId="0FBDCA02" w:rsidR="00736CB1" w:rsidRPr="000E50AB" w:rsidRDefault="00F73EEC" w:rsidP="000E50AB">
      <w:pPr>
        <w:rPr>
          <w:rFonts w:eastAsia="Times New Roman" w:cs="Times New Roman"/>
          <w:b/>
          <w:color w:val="9B2C98"/>
          <w:sz w:val="28"/>
          <w:szCs w:val="24"/>
        </w:rPr>
      </w:pPr>
      <w:r w:rsidRPr="000E50AB">
        <w:rPr>
          <w:rFonts w:eastAsia="Times New Roman" w:cs="Times New Roman"/>
          <w:b/>
          <w:color w:val="9B2C98"/>
          <w:sz w:val="28"/>
          <w:szCs w:val="24"/>
        </w:rPr>
        <w:t>Appr</w:t>
      </w:r>
      <w:r w:rsidR="00AE76C8" w:rsidRPr="000E50AB">
        <w:rPr>
          <w:rFonts w:eastAsia="Times New Roman" w:cs="Times New Roman"/>
          <w:b/>
          <w:color w:val="9B2C98"/>
          <w:sz w:val="28"/>
          <w:szCs w:val="24"/>
        </w:rPr>
        <w:t>o</w:t>
      </w:r>
      <w:r w:rsidRPr="000E50AB">
        <w:rPr>
          <w:rFonts w:eastAsia="Times New Roman" w:cs="Times New Roman"/>
          <w:b/>
          <w:color w:val="9B2C98"/>
          <w:sz w:val="28"/>
          <w:szCs w:val="24"/>
        </w:rPr>
        <w:t xml:space="preserve">ach and Planning </w:t>
      </w:r>
      <w:r w:rsidR="00E272FA" w:rsidRPr="000E50AB">
        <w:rPr>
          <w:rFonts w:eastAsia="Times New Roman" w:cs="Times New Roman"/>
          <w:b/>
          <w:color w:val="9B2C98"/>
          <w:sz w:val="28"/>
          <w:szCs w:val="24"/>
        </w:rPr>
        <w:t xml:space="preserve">  </w:t>
      </w:r>
    </w:p>
    <w:p w14:paraId="439A3923" w14:textId="4B19B4BC" w:rsidR="00090A8D" w:rsidRPr="00090A8D" w:rsidRDefault="00090A8D" w:rsidP="00090A8D">
      <w:pPr>
        <w:pStyle w:val="ListParagraph"/>
        <w:numPr>
          <w:ilvl w:val="0"/>
          <w:numId w:val="3"/>
        </w:numPr>
        <w:spacing w:line="300" w:lineRule="atLeast"/>
        <w:contextualSpacing w:val="0"/>
        <w:rPr>
          <w:sz w:val="24"/>
          <w:szCs w:val="24"/>
        </w:rPr>
      </w:pPr>
      <w:r w:rsidRPr="00090A8D">
        <w:rPr>
          <w:rFonts w:eastAsia="Times New Roman" w:cs="Arial"/>
          <w:sz w:val="24"/>
          <w:szCs w:val="24"/>
          <w:lang w:eastAsia="en-GB"/>
        </w:rPr>
        <w:t xml:space="preserve">The IZ was led by a small project team </w:t>
      </w:r>
      <w:r w:rsidR="006A2C43">
        <w:rPr>
          <w:rFonts w:eastAsia="Times New Roman" w:cs="Arial"/>
          <w:sz w:val="24"/>
          <w:szCs w:val="24"/>
          <w:lang w:eastAsia="en-GB"/>
        </w:rPr>
        <w:t>comprising of</w:t>
      </w:r>
      <w:r w:rsidRPr="00090A8D">
        <w:rPr>
          <w:rFonts w:eastAsia="Times New Roman" w:cs="Arial"/>
          <w:sz w:val="24"/>
          <w:szCs w:val="24"/>
          <w:lang w:eastAsia="en-GB"/>
        </w:rPr>
        <w:t xml:space="preserve"> members of the </w:t>
      </w:r>
      <w:r w:rsidRPr="00090A8D">
        <w:rPr>
          <w:sz w:val="24"/>
          <w:szCs w:val="24"/>
        </w:rPr>
        <w:t>I</w:t>
      </w:r>
      <w:r>
        <w:rPr>
          <w:sz w:val="24"/>
          <w:szCs w:val="24"/>
        </w:rPr>
        <w:t>m</w:t>
      </w:r>
      <w:r w:rsidRPr="00090A8D">
        <w:rPr>
          <w:sz w:val="24"/>
          <w:szCs w:val="24"/>
        </w:rPr>
        <w:t xml:space="preserve">provement Coordination and Strategy team, the Events </w:t>
      </w:r>
      <w:proofErr w:type="gramStart"/>
      <w:r w:rsidRPr="00090A8D">
        <w:rPr>
          <w:sz w:val="24"/>
          <w:szCs w:val="24"/>
        </w:rPr>
        <w:t>team</w:t>
      </w:r>
      <w:proofErr w:type="gramEnd"/>
      <w:r w:rsidR="006A2C43">
        <w:rPr>
          <w:sz w:val="24"/>
          <w:szCs w:val="24"/>
        </w:rPr>
        <w:t xml:space="preserve"> and the</w:t>
      </w:r>
      <w:r w:rsidRPr="00090A8D">
        <w:rPr>
          <w:sz w:val="24"/>
          <w:szCs w:val="24"/>
        </w:rPr>
        <w:t xml:space="preserve"> Communications team. </w:t>
      </w:r>
    </w:p>
    <w:p w14:paraId="0E8EDB0B" w14:textId="235602A6" w:rsidR="00090A8D" w:rsidRDefault="00090A8D" w:rsidP="00090A8D">
      <w:pPr>
        <w:pStyle w:val="ListParagraph"/>
        <w:numPr>
          <w:ilvl w:val="0"/>
          <w:numId w:val="3"/>
        </w:numPr>
        <w:spacing w:line="300" w:lineRule="atLeast"/>
        <w:contextualSpacing w:val="0"/>
        <w:rPr>
          <w:sz w:val="24"/>
          <w:szCs w:val="24"/>
        </w:rPr>
      </w:pPr>
      <w:r w:rsidRPr="00090A8D">
        <w:rPr>
          <w:sz w:val="24"/>
          <w:szCs w:val="24"/>
        </w:rPr>
        <w:t xml:space="preserve">Applications for the IZ </w:t>
      </w:r>
      <w:r w:rsidR="0008641A">
        <w:rPr>
          <w:sz w:val="24"/>
          <w:szCs w:val="24"/>
        </w:rPr>
        <w:t>went</w:t>
      </w:r>
      <w:r w:rsidRPr="00090A8D">
        <w:rPr>
          <w:sz w:val="24"/>
          <w:szCs w:val="24"/>
        </w:rPr>
        <w:t xml:space="preserve"> live in </w:t>
      </w:r>
      <w:r w:rsidR="006A2C43">
        <w:rPr>
          <w:sz w:val="24"/>
          <w:szCs w:val="24"/>
        </w:rPr>
        <w:t>December 2022</w:t>
      </w:r>
      <w:r w:rsidR="0008641A">
        <w:rPr>
          <w:sz w:val="24"/>
          <w:szCs w:val="24"/>
        </w:rPr>
        <w:t>, earlier than the previous year, and were open for 10 weeks instead of the previous 4</w:t>
      </w:r>
      <w:r w:rsidRPr="00090A8D">
        <w:rPr>
          <w:sz w:val="24"/>
          <w:szCs w:val="24"/>
        </w:rPr>
        <w:t xml:space="preserve"> weeks</w:t>
      </w:r>
      <w:r w:rsidR="0008641A">
        <w:rPr>
          <w:sz w:val="24"/>
          <w:szCs w:val="24"/>
        </w:rPr>
        <w:t>.</w:t>
      </w:r>
      <w:r w:rsidR="00A107E6">
        <w:rPr>
          <w:sz w:val="24"/>
          <w:szCs w:val="24"/>
        </w:rPr>
        <w:t xml:space="preserve"> </w:t>
      </w:r>
      <w:r w:rsidR="00B868D9" w:rsidRPr="00F15C90">
        <w:rPr>
          <w:sz w:val="24"/>
          <w:szCs w:val="24"/>
        </w:rPr>
        <w:t>This year we</w:t>
      </w:r>
      <w:r w:rsidR="00B868D9">
        <w:rPr>
          <w:sz w:val="24"/>
          <w:szCs w:val="24"/>
        </w:rPr>
        <w:t xml:space="preserve"> </w:t>
      </w:r>
      <w:r w:rsidR="00B868D9" w:rsidRPr="00F15C90">
        <w:rPr>
          <w:sz w:val="24"/>
          <w:szCs w:val="24"/>
        </w:rPr>
        <w:t xml:space="preserve">received over 200 </w:t>
      </w:r>
      <w:r w:rsidR="00B868D9">
        <w:rPr>
          <w:sz w:val="24"/>
          <w:szCs w:val="24"/>
        </w:rPr>
        <w:t>applications</w:t>
      </w:r>
      <w:r w:rsidR="00B868D9" w:rsidRPr="00F15C90">
        <w:rPr>
          <w:sz w:val="24"/>
          <w:szCs w:val="24"/>
        </w:rPr>
        <w:t xml:space="preserve">, setting a </w:t>
      </w:r>
      <w:proofErr w:type="gramStart"/>
      <w:r w:rsidR="00B868D9" w:rsidRPr="00F15C90">
        <w:rPr>
          <w:sz w:val="24"/>
          <w:szCs w:val="24"/>
        </w:rPr>
        <w:t>new record</w:t>
      </w:r>
      <w:proofErr w:type="gramEnd"/>
      <w:r w:rsidR="00B868D9" w:rsidRPr="00F15C90">
        <w:rPr>
          <w:sz w:val="24"/>
          <w:szCs w:val="24"/>
        </w:rPr>
        <w:t xml:space="preserve"> for </w:t>
      </w:r>
      <w:r w:rsidR="00F00603" w:rsidRPr="00F15C90">
        <w:rPr>
          <w:sz w:val="24"/>
          <w:szCs w:val="24"/>
        </w:rPr>
        <w:t>those</w:t>
      </w:r>
      <w:r w:rsidR="00F00603">
        <w:rPr>
          <w:sz w:val="24"/>
          <w:szCs w:val="24"/>
        </w:rPr>
        <w:t xml:space="preserve"> bidding to be on the programme</w:t>
      </w:r>
      <w:r w:rsidR="00B868D9" w:rsidRPr="00F15C90">
        <w:rPr>
          <w:sz w:val="24"/>
          <w:szCs w:val="24"/>
        </w:rPr>
        <w:t>.</w:t>
      </w:r>
    </w:p>
    <w:p w14:paraId="38D52C55" w14:textId="2617F690" w:rsidR="00DD6684" w:rsidRPr="00F15C90" w:rsidRDefault="00F15C90" w:rsidP="00F15C90">
      <w:pPr>
        <w:pStyle w:val="ListParagraph"/>
        <w:numPr>
          <w:ilvl w:val="0"/>
          <w:numId w:val="3"/>
        </w:numPr>
        <w:spacing w:line="300" w:lineRule="atLeast"/>
        <w:contextualSpacing w:val="0"/>
        <w:rPr>
          <w:sz w:val="24"/>
          <w:szCs w:val="24"/>
        </w:rPr>
      </w:pPr>
      <w:r w:rsidRPr="00F15C90">
        <w:rPr>
          <w:sz w:val="24"/>
          <w:szCs w:val="24"/>
        </w:rPr>
        <w:t xml:space="preserve">LGA officers </w:t>
      </w:r>
      <w:r w:rsidR="00B868D9">
        <w:rPr>
          <w:sz w:val="24"/>
          <w:szCs w:val="24"/>
        </w:rPr>
        <w:t>promo</w:t>
      </w:r>
      <w:r w:rsidRPr="00F15C90">
        <w:rPr>
          <w:sz w:val="24"/>
          <w:szCs w:val="24"/>
        </w:rPr>
        <w:t>ted applications for this year’s IZ across social media, the LGA website, LGA bulletins, first magazine and regional networks to spread awareness, maximise bids from across the public sector</w:t>
      </w:r>
      <w:r w:rsidR="00B868D9">
        <w:rPr>
          <w:sz w:val="24"/>
          <w:szCs w:val="24"/>
        </w:rPr>
        <w:t>,</w:t>
      </w:r>
      <w:r w:rsidRPr="00F15C90">
        <w:rPr>
          <w:sz w:val="24"/>
          <w:szCs w:val="24"/>
        </w:rPr>
        <w:t xml:space="preserve"> and actively identify innovative ideas and individuals who can take part in the programme. </w:t>
      </w:r>
    </w:p>
    <w:p w14:paraId="1479DFDF" w14:textId="3B7CD6BE" w:rsidR="00230E85" w:rsidRDefault="00090A8D" w:rsidP="00090A8D">
      <w:pPr>
        <w:pStyle w:val="ListParagraph"/>
        <w:numPr>
          <w:ilvl w:val="0"/>
          <w:numId w:val="3"/>
        </w:numPr>
        <w:spacing w:line="300" w:lineRule="atLeast"/>
        <w:contextualSpacing w:val="0"/>
        <w:rPr>
          <w:sz w:val="24"/>
          <w:szCs w:val="24"/>
        </w:rPr>
      </w:pPr>
      <w:r w:rsidRPr="00090A8D">
        <w:rPr>
          <w:sz w:val="24"/>
          <w:szCs w:val="24"/>
        </w:rPr>
        <w:t>Applications were reviewed by members of the project team and internal subject experts to identify the most innovative, impactful</w:t>
      </w:r>
      <w:r w:rsidR="003E622B">
        <w:rPr>
          <w:sz w:val="24"/>
          <w:szCs w:val="24"/>
        </w:rPr>
        <w:t xml:space="preserve">, </w:t>
      </w:r>
      <w:proofErr w:type="gramStart"/>
      <w:r w:rsidR="003E622B">
        <w:rPr>
          <w:sz w:val="24"/>
          <w:szCs w:val="24"/>
        </w:rPr>
        <w:t>relevant</w:t>
      </w:r>
      <w:proofErr w:type="gramEnd"/>
      <w:r w:rsidRPr="00090A8D">
        <w:rPr>
          <w:sz w:val="24"/>
          <w:szCs w:val="24"/>
        </w:rPr>
        <w:t xml:space="preserve"> and interesting sessions to schedule. The decision on applications considered the type of council applying, the region of the council, the backgrounds of the speakers, variety in the sessions offered and ensuring representation across political spectrum.</w:t>
      </w:r>
    </w:p>
    <w:p w14:paraId="5E2A3BAF" w14:textId="55FF23C6" w:rsidR="00090A8D" w:rsidRPr="00A318F6" w:rsidRDefault="00B007F4" w:rsidP="00090A8D">
      <w:pPr>
        <w:pStyle w:val="ListParagraph"/>
        <w:numPr>
          <w:ilvl w:val="0"/>
          <w:numId w:val="3"/>
        </w:numPr>
        <w:spacing w:line="300" w:lineRule="atLeast"/>
        <w:contextualSpacing w:val="0"/>
        <w:rPr>
          <w:sz w:val="24"/>
          <w:szCs w:val="24"/>
        </w:rPr>
      </w:pPr>
      <w:r>
        <w:rPr>
          <w:rFonts w:eastAsia="Times New Roman" w:cs="Arial"/>
          <w:sz w:val="24"/>
          <w:szCs w:val="24"/>
          <w:lang w:eastAsia="en-GB"/>
        </w:rPr>
        <w:t xml:space="preserve">Given the increased </w:t>
      </w:r>
      <w:r w:rsidR="005F0152">
        <w:rPr>
          <w:rFonts w:eastAsia="Times New Roman" w:cs="Arial"/>
          <w:sz w:val="24"/>
          <w:szCs w:val="24"/>
          <w:lang w:eastAsia="en-GB"/>
        </w:rPr>
        <w:t>quantity and quality of the applications,</w:t>
      </w:r>
      <w:r w:rsidR="00E04C9F">
        <w:rPr>
          <w:rFonts w:eastAsia="Times New Roman" w:cs="Arial"/>
          <w:sz w:val="24"/>
          <w:szCs w:val="24"/>
          <w:lang w:eastAsia="en-GB"/>
        </w:rPr>
        <w:t xml:space="preserve"> having </w:t>
      </w:r>
      <w:proofErr w:type="gramStart"/>
      <w:r w:rsidR="00E04C9F">
        <w:rPr>
          <w:rFonts w:eastAsia="Times New Roman" w:cs="Arial"/>
          <w:sz w:val="24"/>
          <w:szCs w:val="24"/>
          <w:lang w:eastAsia="en-GB"/>
        </w:rPr>
        <w:t>shortlisted</w:t>
      </w:r>
      <w:proofErr w:type="gramEnd"/>
      <w:r w:rsidR="00E04C9F">
        <w:rPr>
          <w:rFonts w:eastAsia="Times New Roman" w:cs="Arial"/>
          <w:sz w:val="24"/>
          <w:szCs w:val="24"/>
          <w:lang w:eastAsia="en-GB"/>
        </w:rPr>
        <w:t xml:space="preserve"> and assessed,</w:t>
      </w:r>
      <w:r w:rsidR="005F0152">
        <w:rPr>
          <w:rFonts w:eastAsia="Times New Roman" w:cs="Arial"/>
          <w:sz w:val="24"/>
          <w:szCs w:val="24"/>
          <w:lang w:eastAsia="en-GB"/>
        </w:rPr>
        <w:t xml:space="preserve"> LGA officers worked over 50 presentation opportunities into this year’s</w:t>
      </w:r>
      <w:r w:rsidR="00A318F6">
        <w:rPr>
          <w:rFonts w:eastAsia="Times New Roman" w:cs="Arial"/>
          <w:sz w:val="24"/>
          <w:szCs w:val="24"/>
          <w:lang w:eastAsia="en-GB"/>
        </w:rPr>
        <w:t xml:space="preserve"> IZ</w:t>
      </w:r>
      <w:r w:rsidR="005F0152">
        <w:rPr>
          <w:rFonts w:eastAsia="Times New Roman" w:cs="Arial"/>
          <w:sz w:val="24"/>
          <w:szCs w:val="24"/>
          <w:lang w:eastAsia="en-GB"/>
        </w:rPr>
        <w:t xml:space="preserve"> programme. </w:t>
      </w:r>
    </w:p>
    <w:p w14:paraId="29E7EF3E" w14:textId="77777777" w:rsidR="00377CCF" w:rsidRPr="00377CCF" w:rsidRDefault="00377CCF" w:rsidP="001B074E">
      <w:pPr>
        <w:pStyle w:val="ListParagraph"/>
        <w:numPr>
          <w:ilvl w:val="0"/>
          <w:numId w:val="3"/>
        </w:numPr>
        <w:spacing w:line="300" w:lineRule="atLeast"/>
        <w:contextualSpacing w:val="0"/>
        <w:rPr>
          <w:sz w:val="24"/>
          <w:szCs w:val="24"/>
        </w:rPr>
      </w:pPr>
      <w:r w:rsidRPr="00377CCF">
        <w:rPr>
          <w:rFonts w:eastAsia="Times New Roman" w:cs="Arial"/>
          <w:sz w:val="24"/>
          <w:szCs w:val="24"/>
          <w:lang w:eastAsia="en-GB"/>
        </w:rPr>
        <w:lastRenderedPageBreak/>
        <w:t xml:space="preserve">The IZ </w:t>
      </w:r>
      <w:r w:rsidR="00090A8D" w:rsidRPr="00377CCF">
        <w:rPr>
          <w:rFonts w:eastAsia="Times New Roman" w:cs="Arial"/>
          <w:sz w:val="24"/>
          <w:szCs w:val="24"/>
          <w:lang w:eastAsia="en-GB"/>
        </w:rPr>
        <w:t xml:space="preserve">featured </w:t>
      </w:r>
      <w:r>
        <w:rPr>
          <w:rFonts w:eastAsia="Times New Roman" w:cs="Arial"/>
          <w:sz w:val="24"/>
          <w:szCs w:val="24"/>
          <w:lang w:eastAsia="en-GB"/>
        </w:rPr>
        <w:t>three types of session:</w:t>
      </w:r>
    </w:p>
    <w:p w14:paraId="27EB0471" w14:textId="69846771" w:rsidR="00377CCF" w:rsidRPr="00377CCF" w:rsidRDefault="00377CCF" w:rsidP="00377CCF">
      <w:pPr>
        <w:pStyle w:val="ListParagraph"/>
        <w:numPr>
          <w:ilvl w:val="1"/>
          <w:numId w:val="3"/>
        </w:numPr>
        <w:spacing w:line="300" w:lineRule="atLeast"/>
        <w:contextualSpacing w:val="0"/>
        <w:rPr>
          <w:b/>
          <w:bCs/>
          <w:sz w:val="24"/>
          <w:szCs w:val="24"/>
        </w:rPr>
      </w:pPr>
      <w:r w:rsidRPr="00377CCF">
        <w:rPr>
          <w:rFonts w:eastAsia="Times New Roman" w:cs="Arial"/>
          <w:b/>
          <w:bCs/>
          <w:sz w:val="24"/>
          <w:szCs w:val="24"/>
          <w:lang w:eastAsia="en-GB"/>
        </w:rPr>
        <w:t>Parallel IZ sessions</w:t>
      </w:r>
      <w:r>
        <w:rPr>
          <w:rFonts w:eastAsia="Times New Roman" w:cs="Arial"/>
          <w:b/>
          <w:bCs/>
          <w:sz w:val="24"/>
          <w:szCs w:val="24"/>
          <w:lang w:eastAsia="en-GB"/>
        </w:rPr>
        <w:t xml:space="preserve"> </w:t>
      </w:r>
      <w:r w:rsidR="009B0FAA">
        <w:rPr>
          <w:rFonts w:eastAsia="Times New Roman" w:cs="Arial"/>
          <w:sz w:val="24"/>
          <w:szCs w:val="24"/>
          <w:lang w:eastAsia="en-GB"/>
        </w:rPr>
        <w:t>which ran</w:t>
      </w:r>
      <w:r w:rsidRPr="00377CCF">
        <w:rPr>
          <w:rFonts w:eastAsia="Times New Roman" w:cs="Arial"/>
          <w:sz w:val="24"/>
          <w:szCs w:val="24"/>
          <w:lang w:eastAsia="en-GB"/>
        </w:rPr>
        <w:t xml:space="preserve"> across all three stages and </w:t>
      </w:r>
      <w:r w:rsidRPr="00377CCF">
        <w:rPr>
          <w:rFonts w:eastAsia="Times New Roman" w:cs="Arial"/>
          <w:sz w:val="24"/>
          <w:szCs w:val="24"/>
          <w:lang w:val="en-US" w:eastAsia="en-GB"/>
        </w:rPr>
        <w:t>featured engaging talks on a range of different approaches and projects</w:t>
      </w:r>
      <w:r w:rsidR="00410EE4">
        <w:rPr>
          <w:rFonts w:eastAsia="Times New Roman" w:cs="Arial"/>
          <w:sz w:val="24"/>
          <w:szCs w:val="24"/>
          <w:lang w:val="en-US" w:eastAsia="en-GB"/>
        </w:rPr>
        <w:t xml:space="preserve">. These sessions formed the </w:t>
      </w:r>
      <w:r w:rsidR="00410EE4" w:rsidRPr="00834F2C">
        <w:rPr>
          <w:rFonts w:eastAsia="Times New Roman" w:cs="Arial"/>
          <w:sz w:val="24"/>
          <w:szCs w:val="24"/>
          <w:lang w:val="en-US" w:eastAsia="en-GB"/>
        </w:rPr>
        <w:t>main</w:t>
      </w:r>
      <w:r w:rsidR="00834F2C" w:rsidRPr="00834F2C">
        <w:rPr>
          <w:rFonts w:eastAsia="Times New Roman" w:cs="Arial"/>
          <w:sz w:val="24"/>
          <w:szCs w:val="24"/>
          <w:lang w:val="en-US" w:eastAsia="en-GB"/>
        </w:rPr>
        <w:t xml:space="preserve"> content</w:t>
      </w:r>
      <w:r w:rsidR="00410EE4" w:rsidRPr="00834F2C">
        <w:rPr>
          <w:rFonts w:eastAsia="Times New Roman" w:cs="Arial"/>
          <w:sz w:val="24"/>
          <w:szCs w:val="24"/>
          <w:lang w:val="en-US" w:eastAsia="en-GB"/>
        </w:rPr>
        <w:t xml:space="preserve"> of the </w:t>
      </w:r>
      <w:proofErr w:type="spellStart"/>
      <w:r w:rsidR="00410EE4" w:rsidRPr="00834F2C">
        <w:rPr>
          <w:rFonts w:eastAsia="Times New Roman" w:cs="Arial"/>
          <w:sz w:val="24"/>
          <w:szCs w:val="24"/>
          <w:lang w:val="en-US" w:eastAsia="en-GB"/>
        </w:rPr>
        <w:t>programme</w:t>
      </w:r>
      <w:proofErr w:type="spellEnd"/>
      <w:r w:rsidR="00410EE4" w:rsidRPr="00834F2C">
        <w:rPr>
          <w:rFonts w:eastAsia="Times New Roman" w:cs="Arial"/>
          <w:sz w:val="24"/>
          <w:szCs w:val="24"/>
          <w:lang w:val="en-US" w:eastAsia="en-GB"/>
        </w:rPr>
        <w:t xml:space="preserve"> and covered key council themes such as</w:t>
      </w:r>
      <w:r w:rsidR="00E6527B" w:rsidRPr="00834F2C">
        <w:rPr>
          <w:rFonts w:eastAsia="Times New Roman" w:cs="Arial"/>
          <w:sz w:val="24"/>
          <w:szCs w:val="24"/>
          <w:lang w:val="en-US" w:eastAsia="en-GB"/>
        </w:rPr>
        <w:t xml:space="preserve"> Adults and Children’s services</w:t>
      </w:r>
      <w:r w:rsidR="00E6527B">
        <w:rPr>
          <w:rFonts w:eastAsia="Times New Roman" w:cs="Arial"/>
          <w:sz w:val="24"/>
          <w:szCs w:val="24"/>
          <w:lang w:val="en-US" w:eastAsia="en-GB"/>
        </w:rPr>
        <w:t xml:space="preserve">, climate, communities, economic growth, digital and more. </w:t>
      </w:r>
    </w:p>
    <w:p w14:paraId="3D90486B" w14:textId="35B07172" w:rsidR="00090A8D" w:rsidRDefault="00377CCF" w:rsidP="00377CCF">
      <w:pPr>
        <w:pStyle w:val="ListParagraph"/>
        <w:numPr>
          <w:ilvl w:val="1"/>
          <w:numId w:val="3"/>
        </w:numPr>
        <w:spacing w:line="300" w:lineRule="atLeast"/>
        <w:contextualSpacing w:val="0"/>
        <w:rPr>
          <w:sz w:val="24"/>
          <w:szCs w:val="24"/>
        </w:rPr>
      </w:pPr>
      <w:r w:rsidRPr="00377CCF">
        <w:rPr>
          <w:rFonts w:eastAsia="Times New Roman" w:cs="Arial"/>
          <w:b/>
          <w:bCs/>
          <w:sz w:val="24"/>
          <w:szCs w:val="24"/>
          <w:lang w:eastAsia="en-GB"/>
        </w:rPr>
        <w:t>‘Spotlight on…’</w:t>
      </w:r>
      <w:r>
        <w:rPr>
          <w:rFonts w:eastAsia="Times New Roman" w:cs="Arial"/>
          <w:sz w:val="24"/>
          <w:szCs w:val="24"/>
          <w:lang w:eastAsia="en-GB"/>
        </w:rPr>
        <w:t xml:space="preserve"> sessions</w:t>
      </w:r>
      <w:r w:rsidR="00090A8D" w:rsidRPr="00377CCF">
        <w:rPr>
          <w:rFonts w:eastAsia="Times New Roman" w:cs="Arial"/>
          <w:sz w:val="24"/>
          <w:szCs w:val="24"/>
          <w:lang w:eastAsia="en-GB"/>
        </w:rPr>
        <w:t xml:space="preserve"> </w:t>
      </w:r>
      <w:r w:rsidR="009B0FAA">
        <w:rPr>
          <w:rFonts w:eastAsia="Times New Roman" w:cs="Arial"/>
          <w:sz w:val="24"/>
          <w:szCs w:val="24"/>
          <w:lang w:eastAsia="en-GB"/>
        </w:rPr>
        <w:t xml:space="preserve">which </w:t>
      </w:r>
      <w:r w:rsidR="00090A8D" w:rsidRPr="00377CCF">
        <w:rPr>
          <w:rFonts w:eastAsia="Times New Roman" w:cs="Arial"/>
          <w:sz w:val="24"/>
          <w:szCs w:val="24"/>
          <w:lang w:eastAsia="en-GB"/>
        </w:rPr>
        <w:t xml:space="preserve">were more proactively selected based </w:t>
      </w:r>
      <w:r w:rsidR="00090A8D" w:rsidRPr="00377CCF">
        <w:rPr>
          <w:sz w:val="24"/>
          <w:szCs w:val="24"/>
        </w:rPr>
        <w:t xml:space="preserve">on known significant challenges in the sector and/or opportunities to include excellent speakers </w:t>
      </w:r>
      <w:r w:rsidRPr="00377CCF">
        <w:rPr>
          <w:sz w:val="24"/>
          <w:szCs w:val="24"/>
          <w:lang w:val="en-US"/>
        </w:rPr>
        <w:t>w</w:t>
      </w:r>
      <w:r w:rsidR="009B0FAA">
        <w:rPr>
          <w:sz w:val="24"/>
          <w:szCs w:val="24"/>
          <w:lang w:val="en-US"/>
        </w:rPr>
        <w:t>ith</w:t>
      </w:r>
      <w:r w:rsidRPr="00377CCF">
        <w:rPr>
          <w:sz w:val="24"/>
          <w:szCs w:val="24"/>
          <w:lang w:val="en-US"/>
        </w:rPr>
        <w:t xml:space="preserve"> focus on big topics and </w:t>
      </w:r>
      <w:r w:rsidR="00AF567C">
        <w:rPr>
          <w:sz w:val="24"/>
          <w:szCs w:val="24"/>
          <w:lang w:val="en-US"/>
        </w:rPr>
        <w:t>emerging</w:t>
      </w:r>
      <w:r w:rsidR="00AF567C" w:rsidRPr="00377CCF">
        <w:rPr>
          <w:sz w:val="24"/>
          <w:szCs w:val="24"/>
          <w:lang w:val="en-US"/>
        </w:rPr>
        <w:t xml:space="preserve"> </w:t>
      </w:r>
      <w:r w:rsidRPr="00377CCF">
        <w:rPr>
          <w:sz w:val="24"/>
          <w:szCs w:val="24"/>
          <w:lang w:val="en-US"/>
        </w:rPr>
        <w:t xml:space="preserve">ideas to inspire and challenge different ways of </w:t>
      </w:r>
      <w:r w:rsidR="009B0FAA">
        <w:rPr>
          <w:sz w:val="24"/>
          <w:szCs w:val="24"/>
          <w:lang w:val="en-US"/>
        </w:rPr>
        <w:t xml:space="preserve">thinking. </w:t>
      </w:r>
    </w:p>
    <w:p w14:paraId="159303B4" w14:textId="121A1F6F" w:rsidR="00377CCF" w:rsidRPr="00377CCF" w:rsidRDefault="00377CCF" w:rsidP="00377CCF">
      <w:pPr>
        <w:pStyle w:val="ListParagraph"/>
        <w:numPr>
          <w:ilvl w:val="1"/>
          <w:numId w:val="3"/>
        </w:numPr>
        <w:spacing w:line="300" w:lineRule="atLeast"/>
        <w:contextualSpacing w:val="0"/>
        <w:rPr>
          <w:b/>
          <w:bCs/>
          <w:sz w:val="24"/>
          <w:szCs w:val="24"/>
        </w:rPr>
      </w:pPr>
      <w:r w:rsidRPr="00377CCF">
        <w:rPr>
          <w:b/>
          <w:bCs/>
          <w:sz w:val="24"/>
          <w:szCs w:val="24"/>
        </w:rPr>
        <w:t>Celebrating success events</w:t>
      </w:r>
      <w:r w:rsidRPr="00377CCF">
        <w:rPr>
          <w:rFonts w:eastAsia="Arial" w:cs="Arial"/>
          <w:color w:val="232323"/>
          <w:sz w:val="24"/>
          <w:szCs w:val="24"/>
          <w:lang w:val="en-US"/>
        </w:rPr>
        <w:t xml:space="preserve"> were a</w:t>
      </w:r>
      <w:r w:rsidRPr="00377CCF">
        <w:rPr>
          <w:sz w:val="24"/>
          <w:szCs w:val="24"/>
          <w:lang w:val="en-US"/>
        </w:rPr>
        <w:t xml:space="preserve"> new addition to this year’s Innovation Zone</w:t>
      </w:r>
      <w:r w:rsidR="00410EE4">
        <w:rPr>
          <w:sz w:val="24"/>
          <w:szCs w:val="24"/>
          <w:lang w:val="en-US"/>
        </w:rPr>
        <w:t>. These sessions</w:t>
      </w:r>
      <w:r w:rsidRPr="00377CCF">
        <w:rPr>
          <w:sz w:val="24"/>
          <w:szCs w:val="24"/>
          <w:lang w:val="en-US"/>
        </w:rPr>
        <w:t xml:space="preserve"> feature</w:t>
      </w:r>
      <w:r w:rsidR="00410EE4">
        <w:rPr>
          <w:sz w:val="24"/>
          <w:szCs w:val="24"/>
          <w:lang w:val="en-US"/>
        </w:rPr>
        <w:t>d</w:t>
      </w:r>
      <w:r w:rsidRPr="00377CCF">
        <w:rPr>
          <w:sz w:val="24"/>
          <w:szCs w:val="24"/>
          <w:lang w:val="en-US"/>
        </w:rPr>
        <w:t xml:space="preserve"> high profile speakers and complimentary refreshments as we br</w:t>
      </w:r>
      <w:r w:rsidR="00410EE4">
        <w:rPr>
          <w:sz w:val="24"/>
          <w:szCs w:val="24"/>
          <w:lang w:val="en-US"/>
        </w:rPr>
        <w:t>ought</w:t>
      </w:r>
      <w:r w:rsidRPr="00377CCF">
        <w:rPr>
          <w:sz w:val="24"/>
          <w:szCs w:val="24"/>
          <w:lang w:val="en-US"/>
        </w:rPr>
        <w:t xml:space="preserve"> delegates together to celebrate excellence and achievement across the sector and share information about a range of initiatives.</w:t>
      </w:r>
    </w:p>
    <w:p w14:paraId="5A81729C" w14:textId="42435A99" w:rsidR="00E6527B" w:rsidRPr="00E6527B" w:rsidRDefault="00090A8D" w:rsidP="005C0FC7">
      <w:pPr>
        <w:pStyle w:val="ListParagraph"/>
        <w:numPr>
          <w:ilvl w:val="0"/>
          <w:numId w:val="3"/>
        </w:numPr>
        <w:spacing w:line="300" w:lineRule="atLeast"/>
        <w:contextualSpacing w:val="0"/>
        <w:rPr>
          <w:sz w:val="24"/>
          <w:szCs w:val="24"/>
        </w:rPr>
      </w:pPr>
      <w:r w:rsidRPr="00E6527B">
        <w:rPr>
          <w:sz w:val="24"/>
          <w:szCs w:val="24"/>
        </w:rPr>
        <w:t>The LGA committed to regularly updating IIB members on the IZ’s progress. This occurred throug</w:t>
      </w:r>
      <w:r w:rsidRPr="00E6527B">
        <w:rPr>
          <w:rFonts w:eastAsia="Times New Roman" w:cs="Arial"/>
          <w:sz w:val="24"/>
          <w:szCs w:val="24"/>
          <w:lang w:eastAsia="en-GB"/>
        </w:rPr>
        <w:t>h two progress updates delivered to the board in the early stages of planning (December</w:t>
      </w:r>
      <w:r w:rsidR="00E6527B" w:rsidRPr="00E6527B">
        <w:rPr>
          <w:rFonts w:eastAsia="Times New Roman" w:cs="Arial"/>
          <w:sz w:val="24"/>
          <w:szCs w:val="24"/>
          <w:lang w:eastAsia="en-GB"/>
        </w:rPr>
        <w:t xml:space="preserve"> 2022</w:t>
      </w:r>
      <w:r w:rsidRPr="00E6527B">
        <w:rPr>
          <w:rFonts w:eastAsia="Times New Roman" w:cs="Arial"/>
          <w:sz w:val="24"/>
          <w:szCs w:val="24"/>
          <w:lang w:eastAsia="en-GB"/>
        </w:rPr>
        <w:t>) and towards the end (May</w:t>
      </w:r>
      <w:r w:rsidR="00E6527B" w:rsidRPr="00E6527B">
        <w:rPr>
          <w:rFonts w:eastAsia="Times New Roman" w:cs="Arial"/>
          <w:sz w:val="24"/>
          <w:szCs w:val="24"/>
          <w:lang w:eastAsia="en-GB"/>
        </w:rPr>
        <w:t xml:space="preserve"> 2023</w:t>
      </w:r>
      <w:r w:rsidRPr="00E6527B">
        <w:rPr>
          <w:rFonts w:eastAsia="Times New Roman" w:cs="Arial"/>
          <w:sz w:val="24"/>
          <w:szCs w:val="24"/>
          <w:lang w:eastAsia="en-GB"/>
        </w:rPr>
        <w:t xml:space="preserve">). In addition, a Member’s Working Group was implemented to allow for political oversight across the </w:t>
      </w:r>
      <w:r w:rsidRPr="00E6527B">
        <w:rPr>
          <w:sz w:val="24"/>
          <w:szCs w:val="24"/>
        </w:rPr>
        <w:t xml:space="preserve">planning process including the approach to content, the space and activity on the day. </w:t>
      </w:r>
      <w:r w:rsidR="00E6527B">
        <w:rPr>
          <w:sz w:val="24"/>
          <w:szCs w:val="24"/>
        </w:rPr>
        <w:t xml:space="preserve">The working group </w:t>
      </w:r>
      <w:r w:rsidR="00E6527B" w:rsidRPr="00E6527B">
        <w:rPr>
          <w:sz w:val="24"/>
          <w:szCs w:val="24"/>
        </w:rPr>
        <w:t xml:space="preserve">met three times (March, </w:t>
      </w:r>
      <w:proofErr w:type="gramStart"/>
      <w:r w:rsidR="00E6527B" w:rsidRPr="00E6527B">
        <w:rPr>
          <w:sz w:val="24"/>
          <w:szCs w:val="24"/>
        </w:rPr>
        <w:t>May</w:t>
      </w:r>
      <w:proofErr w:type="gramEnd"/>
      <w:r w:rsidR="00E6527B" w:rsidRPr="00E6527B">
        <w:rPr>
          <w:sz w:val="24"/>
          <w:szCs w:val="24"/>
        </w:rPr>
        <w:t xml:space="preserve"> and June), feeding into the design, development of the programme, and </w:t>
      </w:r>
      <w:r w:rsidR="00E6527B">
        <w:rPr>
          <w:sz w:val="24"/>
          <w:szCs w:val="24"/>
        </w:rPr>
        <w:t>presentation of</w:t>
      </w:r>
      <w:r w:rsidR="00E6527B" w:rsidRPr="00E6527B">
        <w:rPr>
          <w:sz w:val="24"/>
          <w:szCs w:val="24"/>
        </w:rPr>
        <w:t xml:space="preserve"> sessions on the day.</w:t>
      </w:r>
    </w:p>
    <w:p w14:paraId="4EDB63EC" w14:textId="18F8F168" w:rsidR="00E272FA" w:rsidRPr="00090A8D" w:rsidRDefault="00090A8D" w:rsidP="00090A8D">
      <w:pPr>
        <w:pStyle w:val="ListParagraph"/>
        <w:numPr>
          <w:ilvl w:val="0"/>
          <w:numId w:val="3"/>
        </w:numPr>
        <w:spacing w:line="300" w:lineRule="atLeast"/>
        <w:contextualSpacing w:val="0"/>
        <w:rPr>
          <w:sz w:val="24"/>
          <w:szCs w:val="24"/>
        </w:rPr>
      </w:pPr>
      <w:r w:rsidRPr="00090A8D">
        <w:rPr>
          <w:sz w:val="24"/>
          <w:szCs w:val="24"/>
        </w:rPr>
        <w:t xml:space="preserve">The IZ programme was promoted across a range of communications channels including LGA bulletins, social media and press releases including First Magazine. </w:t>
      </w:r>
    </w:p>
    <w:p w14:paraId="031E4BBA" w14:textId="2C0724E1" w:rsidR="00AE76C8" w:rsidRPr="000E50AB" w:rsidRDefault="00AE76C8" w:rsidP="000E50AB">
      <w:pPr>
        <w:rPr>
          <w:rFonts w:eastAsia="Times New Roman" w:cs="Times New Roman"/>
          <w:b/>
          <w:color w:val="9B2C98"/>
          <w:sz w:val="28"/>
          <w:szCs w:val="24"/>
        </w:rPr>
      </w:pPr>
      <w:r w:rsidRPr="000E50AB">
        <w:rPr>
          <w:rFonts w:eastAsia="Times New Roman" w:cs="Times New Roman"/>
          <w:b/>
          <w:color w:val="9B2C98"/>
          <w:sz w:val="28"/>
          <w:szCs w:val="24"/>
        </w:rPr>
        <w:t>Delivery of the Innovation Zone</w:t>
      </w:r>
    </w:p>
    <w:p w14:paraId="4E0590E6" w14:textId="6EB3FFB1" w:rsidR="005C0FC7" w:rsidRPr="00D7116A" w:rsidRDefault="005C0FC7" w:rsidP="00D7116A">
      <w:pPr>
        <w:pStyle w:val="ListParagraph"/>
        <w:numPr>
          <w:ilvl w:val="0"/>
          <w:numId w:val="3"/>
        </w:numPr>
        <w:spacing w:line="300" w:lineRule="atLeast"/>
        <w:contextualSpacing w:val="0"/>
        <w:rPr>
          <w:sz w:val="24"/>
          <w:szCs w:val="24"/>
        </w:rPr>
      </w:pPr>
      <w:r w:rsidRPr="003350C5">
        <w:rPr>
          <w:rFonts w:eastAsia="Times New Roman" w:cs="Arial"/>
          <w:sz w:val="24"/>
          <w:szCs w:val="24"/>
          <w:lang w:eastAsia="en-GB"/>
        </w:rPr>
        <w:t xml:space="preserve">The IZ </w:t>
      </w:r>
      <w:r w:rsidRPr="003350C5">
        <w:rPr>
          <w:rFonts w:cs="Arial"/>
          <w:sz w:val="24"/>
          <w:szCs w:val="24"/>
        </w:rPr>
        <w:t xml:space="preserve">featured 3 stands for presentations to take place, as well as a coffee area and seating area. Stands included headphones to minimise noise disruptions </w:t>
      </w:r>
      <w:r w:rsidRPr="005C0FC7">
        <w:rPr>
          <w:sz w:val="24"/>
          <w:szCs w:val="24"/>
        </w:rPr>
        <w:t xml:space="preserve">when multiple presentations occurred at the same time.  </w:t>
      </w:r>
      <w:r w:rsidR="00D7116A" w:rsidRPr="005C0FC7">
        <w:rPr>
          <w:sz w:val="24"/>
          <w:szCs w:val="24"/>
        </w:rPr>
        <w:t xml:space="preserve">Some initial photos of the IZ can be found in </w:t>
      </w:r>
      <w:r w:rsidR="00D7116A" w:rsidRPr="005C0FC7">
        <w:rPr>
          <w:b/>
          <w:bCs/>
          <w:sz w:val="24"/>
          <w:szCs w:val="24"/>
        </w:rPr>
        <w:t xml:space="preserve">Appendix </w:t>
      </w:r>
      <w:r w:rsidR="003C5088">
        <w:rPr>
          <w:b/>
          <w:bCs/>
          <w:sz w:val="24"/>
          <w:szCs w:val="24"/>
        </w:rPr>
        <w:t>9</w:t>
      </w:r>
      <w:r w:rsidR="00D7116A" w:rsidRPr="005C0FC7">
        <w:rPr>
          <w:b/>
          <w:bCs/>
          <w:sz w:val="24"/>
          <w:szCs w:val="24"/>
        </w:rPr>
        <w:t>A</w:t>
      </w:r>
      <w:r w:rsidR="00D7116A">
        <w:rPr>
          <w:sz w:val="24"/>
          <w:szCs w:val="24"/>
        </w:rPr>
        <w:t>.</w:t>
      </w:r>
    </w:p>
    <w:p w14:paraId="51817486" w14:textId="268CCE36" w:rsidR="005C0FC7" w:rsidRPr="005C0FC7" w:rsidRDefault="005C0FC7" w:rsidP="005C0FC7">
      <w:pPr>
        <w:pStyle w:val="ListParagraph"/>
        <w:numPr>
          <w:ilvl w:val="0"/>
          <w:numId w:val="3"/>
        </w:numPr>
        <w:spacing w:line="300" w:lineRule="atLeast"/>
        <w:contextualSpacing w:val="0"/>
        <w:rPr>
          <w:rFonts w:cs="Arial"/>
          <w:sz w:val="24"/>
          <w:szCs w:val="24"/>
        </w:rPr>
      </w:pPr>
      <w:r w:rsidRPr="005C0FC7">
        <w:rPr>
          <w:sz w:val="24"/>
          <w:szCs w:val="24"/>
        </w:rPr>
        <w:t xml:space="preserve">The IZ was opened by Cllr </w:t>
      </w:r>
      <w:r>
        <w:rPr>
          <w:sz w:val="24"/>
          <w:szCs w:val="24"/>
        </w:rPr>
        <w:t xml:space="preserve">Abi Brown, Chair of the IIB, and </w:t>
      </w:r>
      <w:r w:rsidRPr="005C0FC7">
        <w:rPr>
          <w:sz w:val="24"/>
          <w:szCs w:val="24"/>
        </w:rPr>
        <w:t xml:space="preserve">Peter Fleming, </w:t>
      </w:r>
      <w:r>
        <w:rPr>
          <w:sz w:val="24"/>
          <w:szCs w:val="24"/>
        </w:rPr>
        <w:t>C</w:t>
      </w:r>
      <w:r w:rsidRPr="005C0FC7">
        <w:rPr>
          <w:sz w:val="24"/>
          <w:szCs w:val="24"/>
        </w:rPr>
        <w:t xml:space="preserve">hair of the </w:t>
      </w:r>
      <w:r>
        <w:rPr>
          <w:sz w:val="24"/>
          <w:szCs w:val="24"/>
        </w:rPr>
        <w:t>working group.</w:t>
      </w:r>
      <w:r w:rsidRPr="005C0FC7">
        <w:rPr>
          <w:sz w:val="24"/>
          <w:szCs w:val="24"/>
        </w:rPr>
        <w:t xml:space="preserve"> </w:t>
      </w:r>
      <w:r>
        <w:rPr>
          <w:sz w:val="24"/>
          <w:szCs w:val="24"/>
        </w:rPr>
        <w:t>The opening of the IZ and first session</w:t>
      </w:r>
      <w:r w:rsidRPr="005C0FC7">
        <w:rPr>
          <w:sz w:val="24"/>
          <w:szCs w:val="24"/>
        </w:rPr>
        <w:t xml:space="preserve"> featured an overview of</w:t>
      </w:r>
      <w:r>
        <w:rPr>
          <w:rFonts w:cs="Arial"/>
          <w:sz w:val="24"/>
          <w:szCs w:val="24"/>
        </w:rPr>
        <w:t xml:space="preserve"> the programme ahead </w:t>
      </w:r>
      <w:proofErr w:type="gramStart"/>
      <w:r>
        <w:rPr>
          <w:rFonts w:cs="Arial"/>
          <w:sz w:val="24"/>
          <w:szCs w:val="24"/>
        </w:rPr>
        <w:t>and also</w:t>
      </w:r>
      <w:proofErr w:type="gramEnd"/>
      <w:r>
        <w:rPr>
          <w:rFonts w:cs="Arial"/>
          <w:sz w:val="24"/>
          <w:szCs w:val="24"/>
        </w:rPr>
        <w:t xml:space="preserve"> the 2023/24 sector support programme. The opening culminated with a session from Liverpool City Council </w:t>
      </w:r>
      <w:r>
        <w:rPr>
          <w:rFonts w:cs="Arial"/>
          <w:sz w:val="24"/>
          <w:szCs w:val="24"/>
        </w:rPr>
        <w:lastRenderedPageBreak/>
        <w:t xml:space="preserve">speaking about their experience bidding </w:t>
      </w:r>
      <w:r w:rsidR="00AF567C">
        <w:rPr>
          <w:rFonts w:cs="Arial"/>
          <w:sz w:val="24"/>
          <w:szCs w:val="24"/>
        </w:rPr>
        <w:t xml:space="preserve">for </w:t>
      </w:r>
      <w:r>
        <w:rPr>
          <w:rFonts w:cs="Arial"/>
          <w:sz w:val="24"/>
          <w:szCs w:val="24"/>
        </w:rPr>
        <w:t xml:space="preserve">and hosting Eurovision and the importance of culture. </w:t>
      </w:r>
    </w:p>
    <w:p w14:paraId="76E427C9" w14:textId="501754D6" w:rsidR="005C0FC7" w:rsidRPr="005C0FC7" w:rsidRDefault="00D7116A" w:rsidP="005C0FC7">
      <w:pPr>
        <w:pStyle w:val="ListParagraph"/>
        <w:numPr>
          <w:ilvl w:val="0"/>
          <w:numId w:val="3"/>
        </w:numPr>
        <w:spacing w:line="300" w:lineRule="atLeast"/>
        <w:contextualSpacing w:val="0"/>
        <w:rPr>
          <w:sz w:val="24"/>
          <w:szCs w:val="24"/>
        </w:rPr>
      </w:pPr>
      <w:r>
        <w:rPr>
          <w:rFonts w:cs="Arial"/>
          <w:sz w:val="24"/>
          <w:szCs w:val="24"/>
        </w:rPr>
        <w:t>LGA officers worked with colleagues in the events team to ensure s</w:t>
      </w:r>
      <w:r w:rsidR="005C0FC7" w:rsidRPr="003350C5">
        <w:rPr>
          <w:rFonts w:cs="Arial"/>
          <w:sz w:val="24"/>
          <w:szCs w:val="24"/>
        </w:rPr>
        <w:t xml:space="preserve">essions were planned with reference to the wider conference programme to chart the </w:t>
      </w:r>
      <w:r w:rsidR="005C0FC7" w:rsidRPr="005C0FC7">
        <w:rPr>
          <w:sz w:val="24"/>
          <w:szCs w:val="24"/>
        </w:rPr>
        <w:t>best</w:t>
      </w:r>
      <w:r w:rsidR="005C0FC7" w:rsidRPr="003350C5">
        <w:rPr>
          <w:rFonts w:cs="Arial"/>
          <w:sz w:val="24"/>
          <w:szCs w:val="24"/>
        </w:rPr>
        <w:t xml:space="preserve"> times to hold them. </w:t>
      </w:r>
      <w:r w:rsidR="005C0FC7">
        <w:rPr>
          <w:rFonts w:cs="Arial"/>
          <w:sz w:val="24"/>
          <w:szCs w:val="24"/>
        </w:rPr>
        <w:t>Where possible, we attempted to have</w:t>
      </w:r>
      <w:r>
        <w:rPr>
          <w:rFonts w:cs="Arial"/>
          <w:sz w:val="24"/>
          <w:szCs w:val="24"/>
        </w:rPr>
        <w:t xml:space="preserve"> a variety of</w:t>
      </w:r>
      <w:r w:rsidR="005C0FC7">
        <w:rPr>
          <w:rFonts w:cs="Arial"/>
          <w:sz w:val="24"/>
          <w:szCs w:val="24"/>
        </w:rPr>
        <w:t xml:space="preserve"> </w:t>
      </w:r>
      <w:r w:rsidR="005C0FC7" w:rsidRPr="005C0FC7">
        <w:rPr>
          <w:sz w:val="24"/>
          <w:szCs w:val="24"/>
        </w:rPr>
        <w:t xml:space="preserve">sessions </w:t>
      </w:r>
      <w:r>
        <w:rPr>
          <w:sz w:val="24"/>
          <w:szCs w:val="24"/>
        </w:rPr>
        <w:t>occurring</w:t>
      </w:r>
      <w:r w:rsidR="005C0FC7" w:rsidRPr="005C0FC7">
        <w:rPr>
          <w:sz w:val="24"/>
          <w:szCs w:val="24"/>
        </w:rPr>
        <w:t xml:space="preserve"> simultaneously, so delegates did not have to pick between similar clashing presentations</w:t>
      </w:r>
      <w:r w:rsidR="00DF37BF">
        <w:rPr>
          <w:sz w:val="24"/>
          <w:szCs w:val="24"/>
        </w:rPr>
        <w:t xml:space="preserve"> either in the IZ or the wider conference</w:t>
      </w:r>
      <w:r w:rsidR="005C0FC7" w:rsidRPr="005C0FC7">
        <w:rPr>
          <w:sz w:val="24"/>
          <w:szCs w:val="24"/>
        </w:rPr>
        <w:t xml:space="preserve">. </w:t>
      </w:r>
    </w:p>
    <w:p w14:paraId="4438B397" w14:textId="2A6EECD4" w:rsidR="005C0FC7" w:rsidRPr="005C0FC7" w:rsidRDefault="005C0FC7" w:rsidP="005C0FC7">
      <w:pPr>
        <w:pStyle w:val="ListParagraph"/>
        <w:numPr>
          <w:ilvl w:val="0"/>
          <w:numId w:val="3"/>
        </w:numPr>
        <w:spacing w:line="300" w:lineRule="atLeast"/>
        <w:contextualSpacing w:val="0"/>
        <w:rPr>
          <w:sz w:val="24"/>
          <w:szCs w:val="24"/>
        </w:rPr>
      </w:pPr>
      <w:r w:rsidRPr="005C0FC7">
        <w:rPr>
          <w:sz w:val="24"/>
          <w:szCs w:val="24"/>
        </w:rPr>
        <w:t xml:space="preserve">The </w:t>
      </w:r>
      <w:r w:rsidR="00DF37BF">
        <w:rPr>
          <w:sz w:val="24"/>
          <w:szCs w:val="24"/>
        </w:rPr>
        <w:t>5</w:t>
      </w:r>
      <w:r w:rsidRPr="005C0FC7">
        <w:rPr>
          <w:sz w:val="24"/>
          <w:szCs w:val="24"/>
        </w:rPr>
        <w:t xml:space="preserve"> </w:t>
      </w:r>
      <w:r w:rsidR="00DF37BF">
        <w:rPr>
          <w:sz w:val="24"/>
          <w:szCs w:val="24"/>
        </w:rPr>
        <w:t>‘</w:t>
      </w:r>
      <w:r w:rsidRPr="005C0FC7">
        <w:rPr>
          <w:sz w:val="24"/>
          <w:szCs w:val="24"/>
        </w:rPr>
        <w:t>Spotlight on</w:t>
      </w:r>
      <w:r w:rsidR="00DF37BF">
        <w:rPr>
          <w:sz w:val="24"/>
          <w:szCs w:val="24"/>
        </w:rPr>
        <w:t>…’ sessions</w:t>
      </w:r>
      <w:r w:rsidRPr="005C0FC7">
        <w:rPr>
          <w:sz w:val="24"/>
          <w:szCs w:val="24"/>
        </w:rPr>
        <w:t xml:space="preserve"> were promoted </w:t>
      </w:r>
      <w:r w:rsidR="00AF567C">
        <w:rPr>
          <w:sz w:val="24"/>
          <w:szCs w:val="24"/>
        </w:rPr>
        <w:t>proactively</w:t>
      </w:r>
      <w:r w:rsidRPr="005C0FC7">
        <w:rPr>
          <w:sz w:val="24"/>
          <w:szCs w:val="24"/>
        </w:rPr>
        <w:t xml:space="preserve"> and were delivered exclusively of all other activity to ensure they had maximum engagement. </w:t>
      </w:r>
      <w:r w:rsidR="00F1496B">
        <w:rPr>
          <w:sz w:val="24"/>
          <w:szCs w:val="24"/>
        </w:rPr>
        <w:t>Following the success of last year, o</w:t>
      </w:r>
      <w:r w:rsidRPr="005C0FC7">
        <w:rPr>
          <w:sz w:val="24"/>
          <w:szCs w:val="24"/>
        </w:rPr>
        <w:t>ur Spotlight on Climate Panel was the most popular</w:t>
      </w:r>
      <w:r w:rsidR="00F1496B">
        <w:rPr>
          <w:sz w:val="24"/>
          <w:szCs w:val="24"/>
        </w:rPr>
        <w:t xml:space="preserve"> single</w:t>
      </w:r>
      <w:r w:rsidRPr="005C0FC7">
        <w:rPr>
          <w:sz w:val="24"/>
          <w:szCs w:val="24"/>
        </w:rPr>
        <w:t xml:space="preserve"> session across the 3 days</w:t>
      </w:r>
      <w:r w:rsidR="00F1496B">
        <w:rPr>
          <w:sz w:val="24"/>
          <w:szCs w:val="24"/>
        </w:rPr>
        <w:t xml:space="preserve"> (see </w:t>
      </w:r>
      <w:r w:rsidR="00F1496B" w:rsidRPr="00F1496B">
        <w:rPr>
          <w:b/>
          <w:bCs/>
          <w:sz w:val="24"/>
          <w:szCs w:val="24"/>
        </w:rPr>
        <w:t>Image 6</w:t>
      </w:r>
      <w:r w:rsidR="00F1496B">
        <w:rPr>
          <w:sz w:val="24"/>
          <w:szCs w:val="24"/>
        </w:rPr>
        <w:t xml:space="preserve"> in </w:t>
      </w:r>
      <w:r w:rsidR="00F1496B" w:rsidRPr="00F1496B">
        <w:rPr>
          <w:b/>
          <w:bCs/>
          <w:sz w:val="24"/>
          <w:szCs w:val="24"/>
        </w:rPr>
        <w:t xml:space="preserve">Appendix </w:t>
      </w:r>
      <w:r w:rsidR="003C5088">
        <w:rPr>
          <w:b/>
          <w:bCs/>
          <w:sz w:val="24"/>
          <w:szCs w:val="24"/>
        </w:rPr>
        <w:t>9</w:t>
      </w:r>
      <w:r w:rsidR="00F1496B" w:rsidRPr="00F1496B">
        <w:rPr>
          <w:b/>
          <w:bCs/>
          <w:sz w:val="24"/>
          <w:szCs w:val="24"/>
        </w:rPr>
        <w:t>A</w:t>
      </w:r>
      <w:r w:rsidR="00F1496B">
        <w:rPr>
          <w:sz w:val="24"/>
          <w:szCs w:val="24"/>
        </w:rPr>
        <w:t>).</w:t>
      </w:r>
      <w:r w:rsidRPr="005C0FC7">
        <w:rPr>
          <w:sz w:val="24"/>
          <w:szCs w:val="24"/>
        </w:rPr>
        <w:t xml:space="preserve"> The talks also included a notable </w:t>
      </w:r>
      <w:r w:rsidR="005C71AA">
        <w:rPr>
          <w:sz w:val="24"/>
          <w:szCs w:val="24"/>
        </w:rPr>
        <w:t xml:space="preserve">and highly popular </w:t>
      </w:r>
      <w:r w:rsidRPr="005C0FC7">
        <w:rPr>
          <w:sz w:val="24"/>
          <w:szCs w:val="24"/>
        </w:rPr>
        <w:t xml:space="preserve">presentation from </w:t>
      </w:r>
      <w:r w:rsidR="005C71AA">
        <w:rPr>
          <w:sz w:val="24"/>
          <w:szCs w:val="24"/>
        </w:rPr>
        <w:t>James Kerr</w:t>
      </w:r>
      <w:r w:rsidRPr="005C0FC7">
        <w:rPr>
          <w:sz w:val="24"/>
          <w:szCs w:val="24"/>
        </w:rPr>
        <w:t xml:space="preserve">, </w:t>
      </w:r>
      <w:r w:rsidR="005C71AA">
        <w:rPr>
          <w:sz w:val="24"/>
          <w:szCs w:val="24"/>
        </w:rPr>
        <w:t xml:space="preserve">author of Legacy </w:t>
      </w:r>
      <w:r w:rsidRPr="005C0FC7">
        <w:rPr>
          <w:sz w:val="24"/>
          <w:szCs w:val="24"/>
        </w:rPr>
        <w:t>discussing</w:t>
      </w:r>
      <w:r w:rsidR="005C71AA" w:rsidRPr="005C71AA">
        <w:t xml:space="preserve"> </w:t>
      </w:r>
      <w:r w:rsidR="005C71AA">
        <w:rPr>
          <w:sz w:val="24"/>
          <w:szCs w:val="24"/>
        </w:rPr>
        <w:t xml:space="preserve">the </w:t>
      </w:r>
      <w:r w:rsidR="005C71AA" w:rsidRPr="005C71AA">
        <w:rPr>
          <w:sz w:val="24"/>
          <w:szCs w:val="24"/>
        </w:rPr>
        <w:t xml:space="preserve">secrets of success behind some of the world’s elite business, </w:t>
      </w:r>
      <w:proofErr w:type="gramStart"/>
      <w:r w:rsidR="005C71AA" w:rsidRPr="005C71AA">
        <w:rPr>
          <w:sz w:val="24"/>
          <w:szCs w:val="24"/>
        </w:rPr>
        <w:t>sports</w:t>
      </w:r>
      <w:proofErr w:type="gramEnd"/>
      <w:r w:rsidR="005C71AA" w:rsidRPr="005C71AA">
        <w:rPr>
          <w:sz w:val="24"/>
          <w:szCs w:val="24"/>
        </w:rPr>
        <w:t xml:space="preserve"> and military organisations to the public sector</w:t>
      </w:r>
      <w:r w:rsidR="003353F8">
        <w:rPr>
          <w:sz w:val="24"/>
          <w:szCs w:val="24"/>
        </w:rPr>
        <w:t xml:space="preserve"> (sponsored by Newton Europe)</w:t>
      </w:r>
      <w:r w:rsidR="005C71AA">
        <w:rPr>
          <w:sz w:val="24"/>
          <w:szCs w:val="24"/>
        </w:rPr>
        <w:t>.</w:t>
      </w:r>
    </w:p>
    <w:p w14:paraId="35A9F1A3" w14:textId="60EF74E6" w:rsidR="005C0FC7" w:rsidRPr="005C0FC7" w:rsidRDefault="005C0FC7" w:rsidP="005C0FC7">
      <w:pPr>
        <w:pStyle w:val="ListParagraph"/>
        <w:numPr>
          <w:ilvl w:val="0"/>
          <w:numId w:val="3"/>
        </w:numPr>
        <w:spacing w:line="300" w:lineRule="atLeast"/>
        <w:contextualSpacing w:val="0"/>
        <w:rPr>
          <w:sz w:val="24"/>
          <w:szCs w:val="24"/>
        </w:rPr>
      </w:pPr>
      <w:r w:rsidRPr="005C0FC7">
        <w:rPr>
          <w:sz w:val="24"/>
          <w:szCs w:val="24"/>
        </w:rPr>
        <w:t xml:space="preserve">Lead Members of the IIB and those in the Member’s Working Group had an active role in the IZ.  Members played a key role introducing Spotlight on talks, launching the IZ and promoting wider IZ activity across the conference. </w:t>
      </w:r>
      <w:r w:rsidR="00B03178">
        <w:rPr>
          <w:sz w:val="24"/>
          <w:szCs w:val="24"/>
        </w:rPr>
        <w:t xml:space="preserve">Further details of Board involvement can be found in </w:t>
      </w:r>
      <w:r w:rsidR="00B03178" w:rsidRPr="00B03178">
        <w:rPr>
          <w:b/>
          <w:bCs/>
          <w:sz w:val="24"/>
          <w:szCs w:val="24"/>
        </w:rPr>
        <w:t xml:space="preserve">Appendix </w:t>
      </w:r>
      <w:r w:rsidR="003C5088">
        <w:rPr>
          <w:b/>
          <w:bCs/>
          <w:sz w:val="24"/>
          <w:szCs w:val="24"/>
        </w:rPr>
        <w:t>9</w:t>
      </w:r>
      <w:r w:rsidR="00B03178" w:rsidRPr="00B03178">
        <w:rPr>
          <w:b/>
          <w:bCs/>
          <w:sz w:val="24"/>
          <w:szCs w:val="24"/>
        </w:rPr>
        <w:t>B</w:t>
      </w:r>
      <w:r w:rsidR="00B03178">
        <w:rPr>
          <w:sz w:val="24"/>
          <w:szCs w:val="24"/>
        </w:rPr>
        <w:t>.</w:t>
      </w:r>
    </w:p>
    <w:p w14:paraId="681A5348" w14:textId="01712B1E" w:rsidR="005C0FC7" w:rsidRPr="005C0FC7" w:rsidRDefault="005C0FC7" w:rsidP="005C0FC7">
      <w:pPr>
        <w:pStyle w:val="ListParagraph"/>
        <w:numPr>
          <w:ilvl w:val="0"/>
          <w:numId w:val="3"/>
        </w:numPr>
        <w:spacing w:line="300" w:lineRule="atLeast"/>
        <w:contextualSpacing w:val="0"/>
        <w:rPr>
          <w:rFonts w:eastAsia="Times New Roman" w:cs="Arial"/>
          <w:sz w:val="24"/>
          <w:szCs w:val="24"/>
          <w:lang w:eastAsia="en-GB"/>
        </w:rPr>
      </w:pPr>
      <w:r w:rsidRPr="005C0FC7">
        <w:rPr>
          <w:sz w:val="24"/>
          <w:szCs w:val="24"/>
        </w:rPr>
        <w:t>The sessions across the 3 days were highly attended with</w:t>
      </w:r>
      <w:r w:rsidR="00486D8E">
        <w:rPr>
          <w:sz w:val="24"/>
          <w:szCs w:val="24"/>
        </w:rPr>
        <w:t>,</w:t>
      </w:r>
      <w:r w:rsidRPr="005C0FC7">
        <w:rPr>
          <w:sz w:val="24"/>
          <w:szCs w:val="24"/>
        </w:rPr>
        <w:t xml:space="preserve"> many timeslots being standing room</w:t>
      </w:r>
      <w:r w:rsidRPr="003350C5">
        <w:rPr>
          <w:rFonts w:eastAsia="Times New Roman" w:cs="Arial"/>
          <w:sz w:val="24"/>
          <w:szCs w:val="24"/>
          <w:lang w:eastAsia="en-GB"/>
        </w:rPr>
        <w:t xml:space="preserve"> only (see </w:t>
      </w:r>
      <w:r w:rsidR="00D7116A" w:rsidRPr="00D7116A">
        <w:rPr>
          <w:rFonts w:eastAsia="Times New Roman" w:cs="Arial"/>
          <w:b/>
          <w:bCs/>
          <w:sz w:val="24"/>
          <w:szCs w:val="24"/>
          <w:lang w:eastAsia="en-GB"/>
        </w:rPr>
        <w:t xml:space="preserve">Appendix </w:t>
      </w:r>
      <w:r w:rsidR="003C5088">
        <w:rPr>
          <w:rFonts w:eastAsia="Times New Roman" w:cs="Arial"/>
          <w:b/>
          <w:bCs/>
          <w:sz w:val="24"/>
          <w:szCs w:val="24"/>
          <w:lang w:eastAsia="en-GB"/>
        </w:rPr>
        <w:t>9</w:t>
      </w:r>
      <w:r w:rsidR="00D7116A" w:rsidRPr="00D7116A">
        <w:rPr>
          <w:rFonts w:eastAsia="Times New Roman" w:cs="Arial"/>
          <w:b/>
          <w:bCs/>
          <w:sz w:val="24"/>
          <w:szCs w:val="24"/>
          <w:lang w:eastAsia="en-GB"/>
        </w:rPr>
        <w:t>A</w:t>
      </w:r>
      <w:r w:rsidRPr="003350C5">
        <w:rPr>
          <w:rFonts w:eastAsia="Times New Roman" w:cs="Arial"/>
          <w:sz w:val="24"/>
          <w:szCs w:val="24"/>
          <w:lang w:eastAsia="en-GB"/>
        </w:rPr>
        <w:t xml:space="preserve">). A session time on the </w:t>
      </w:r>
      <w:r w:rsidR="00486D8E">
        <w:rPr>
          <w:rFonts w:eastAsia="Times New Roman" w:cs="Arial"/>
          <w:sz w:val="24"/>
          <w:szCs w:val="24"/>
          <w:lang w:eastAsia="en-GB"/>
        </w:rPr>
        <w:t>Wednesday mornin</w:t>
      </w:r>
      <w:r w:rsidRPr="003350C5">
        <w:rPr>
          <w:rFonts w:eastAsia="Times New Roman" w:cs="Arial"/>
          <w:sz w:val="24"/>
          <w:szCs w:val="24"/>
          <w:lang w:eastAsia="en-GB"/>
        </w:rPr>
        <w:t xml:space="preserve">g was particularly popular where </w:t>
      </w:r>
      <w:r w:rsidR="00486D8E">
        <w:rPr>
          <w:rFonts w:eastAsia="Times New Roman" w:cs="Arial"/>
          <w:sz w:val="24"/>
          <w:szCs w:val="24"/>
          <w:lang w:eastAsia="en-GB"/>
        </w:rPr>
        <w:t>over 200</w:t>
      </w:r>
      <w:r w:rsidRPr="003350C5">
        <w:rPr>
          <w:rFonts w:eastAsia="Times New Roman" w:cs="Arial"/>
          <w:sz w:val="24"/>
          <w:szCs w:val="24"/>
          <w:lang w:eastAsia="en-GB"/>
        </w:rPr>
        <w:t xml:space="preserve"> people attended across the 3 sessions being delivered. </w:t>
      </w:r>
    </w:p>
    <w:p w14:paraId="54F9E7B1" w14:textId="4A0BF738" w:rsidR="005C0FC7" w:rsidRPr="00945EDB" w:rsidRDefault="005C0FC7" w:rsidP="00945EDB">
      <w:pPr>
        <w:pStyle w:val="ListParagraph"/>
        <w:numPr>
          <w:ilvl w:val="0"/>
          <w:numId w:val="3"/>
        </w:numPr>
        <w:rPr>
          <w:rFonts w:eastAsia="Times New Roman" w:cs="Arial"/>
          <w:sz w:val="24"/>
          <w:szCs w:val="24"/>
          <w:lang w:eastAsia="en-GB"/>
        </w:rPr>
      </w:pPr>
      <w:r w:rsidRPr="00945EDB">
        <w:rPr>
          <w:rFonts w:eastAsia="Times New Roman" w:cs="Arial"/>
          <w:sz w:val="24"/>
          <w:szCs w:val="24"/>
          <w:lang w:eastAsia="en-GB"/>
        </w:rPr>
        <w:t xml:space="preserve">Feedback </w:t>
      </w:r>
      <w:r w:rsidR="00945EDB" w:rsidRPr="00945EDB">
        <w:rPr>
          <w:rFonts w:eastAsia="Times New Roman" w:cs="Arial"/>
          <w:sz w:val="24"/>
          <w:szCs w:val="24"/>
          <w:lang w:eastAsia="en-GB"/>
        </w:rPr>
        <w:t>o</w:t>
      </w:r>
      <w:r w:rsidR="00AF567C">
        <w:rPr>
          <w:rFonts w:eastAsia="Times New Roman" w:cs="Arial"/>
          <w:sz w:val="24"/>
          <w:szCs w:val="24"/>
          <w:lang w:eastAsia="en-GB"/>
        </w:rPr>
        <w:t>n</w:t>
      </w:r>
      <w:r w:rsidRPr="00945EDB">
        <w:rPr>
          <w:rFonts w:eastAsia="Times New Roman" w:cs="Arial"/>
          <w:sz w:val="24"/>
          <w:szCs w:val="24"/>
          <w:lang w:eastAsia="en-GB"/>
        </w:rPr>
        <w:t xml:space="preserve"> the IZ </w:t>
      </w:r>
      <w:r w:rsidR="00945EDB" w:rsidRPr="00945EDB">
        <w:rPr>
          <w:rFonts w:eastAsia="Times New Roman" w:cs="Arial"/>
          <w:sz w:val="24"/>
          <w:szCs w:val="24"/>
          <w:lang w:eastAsia="en-GB"/>
        </w:rPr>
        <w:t>has been</w:t>
      </w:r>
      <w:r w:rsidRPr="00945EDB">
        <w:rPr>
          <w:rFonts w:eastAsia="Times New Roman" w:cs="Arial"/>
          <w:sz w:val="24"/>
          <w:szCs w:val="24"/>
          <w:lang w:eastAsia="en-GB"/>
        </w:rPr>
        <w:t xml:space="preserve"> overwhelmingly positive</w:t>
      </w:r>
      <w:r w:rsidR="00945EDB" w:rsidRPr="00945EDB">
        <w:rPr>
          <w:rFonts w:eastAsia="Times New Roman" w:cs="Arial"/>
          <w:sz w:val="24"/>
          <w:szCs w:val="24"/>
          <w:lang w:eastAsia="en-GB"/>
        </w:rPr>
        <w:t>,</w:t>
      </w:r>
      <w:r w:rsidRPr="00945EDB">
        <w:rPr>
          <w:rFonts w:eastAsia="Times New Roman" w:cs="Arial"/>
          <w:sz w:val="24"/>
          <w:szCs w:val="24"/>
          <w:lang w:eastAsia="en-GB"/>
        </w:rPr>
        <w:t xml:space="preserve"> gaining recognition </w:t>
      </w:r>
      <w:r w:rsidR="00945EDB" w:rsidRPr="00945EDB">
        <w:rPr>
          <w:rFonts w:eastAsia="Times New Roman" w:cs="Arial"/>
          <w:sz w:val="24"/>
          <w:szCs w:val="24"/>
          <w:lang w:eastAsia="en-GB"/>
        </w:rPr>
        <w:t xml:space="preserve">as a </w:t>
      </w:r>
      <w:r w:rsidR="00945EDB">
        <w:rPr>
          <w:rFonts w:eastAsia="Times New Roman" w:cs="Arial"/>
          <w:sz w:val="24"/>
          <w:szCs w:val="24"/>
          <w:lang w:eastAsia="en-GB"/>
        </w:rPr>
        <w:t>s</w:t>
      </w:r>
      <w:r w:rsidR="00945EDB" w:rsidRPr="00945EDB">
        <w:rPr>
          <w:rFonts w:eastAsia="Times New Roman" w:cs="Arial"/>
          <w:sz w:val="24"/>
          <w:szCs w:val="24"/>
          <w:lang w:eastAsia="en-GB"/>
        </w:rPr>
        <w:t xml:space="preserve">pace and programme </w:t>
      </w:r>
      <w:r w:rsidR="00AF567C">
        <w:rPr>
          <w:rFonts w:eastAsia="Times New Roman" w:cs="Arial"/>
          <w:sz w:val="24"/>
          <w:szCs w:val="24"/>
          <w:lang w:eastAsia="en-GB"/>
        </w:rPr>
        <w:t>which represents a</w:t>
      </w:r>
      <w:r w:rsidR="00945EDB" w:rsidRPr="00945EDB">
        <w:rPr>
          <w:rFonts w:eastAsia="Times New Roman" w:cs="Arial"/>
          <w:sz w:val="24"/>
          <w:szCs w:val="24"/>
          <w:lang w:eastAsia="en-GB"/>
        </w:rPr>
        <w:t xml:space="preserve"> strong draw for delegates to attend the conference</w:t>
      </w:r>
      <w:r w:rsidR="00AF567C">
        <w:rPr>
          <w:rFonts w:eastAsia="Times New Roman" w:cs="Arial"/>
          <w:sz w:val="24"/>
          <w:szCs w:val="24"/>
          <w:lang w:eastAsia="en-GB"/>
        </w:rPr>
        <w:t>.</w:t>
      </w:r>
      <w:r w:rsidR="00945EDB">
        <w:rPr>
          <w:rFonts w:eastAsia="Times New Roman" w:cs="Arial"/>
          <w:sz w:val="24"/>
          <w:szCs w:val="24"/>
          <w:lang w:eastAsia="en-GB"/>
        </w:rPr>
        <w:t xml:space="preserve">  </w:t>
      </w:r>
      <w:r w:rsidR="00AF567C">
        <w:rPr>
          <w:rFonts w:eastAsia="Times New Roman" w:cs="Arial"/>
          <w:sz w:val="24"/>
          <w:szCs w:val="24"/>
          <w:lang w:eastAsia="en-GB"/>
        </w:rPr>
        <w:t>O</w:t>
      </w:r>
      <w:r w:rsidR="00945EDB">
        <w:rPr>
          <w:rFonts w:eastAsia="Times New Roman" w:cs="Arial"/>
          <w:sz w:val="24"/>
          <w:szCs w:val="24"/>
          <w:lang w:eastAsia="en-GB"/>
        </w:rPr>
        <w:t>ne delegate stat</w:t>
      </w:r>
      <w:r w:rsidR="00AF567C">
        <w:rPr>
          <w:rFonts w:eastAsia="Times New Roman" w:cs="Arial"/>
          <w:sz w:val="24"/>
          <w:szCs w:val="24"/>
          <w:lang w:eastAsia="en-GB"/>
        </w:rPr>
        <w:t>ed</w:t>
      </w:r>
      <w:r w:rsidR="00945EDB">
        <w:rPr>
          <w:rFonts w:eastAsia="Times New Roman" w:cs="Arial"/>
          <w:sz w:val="24"/>
          <w:szCs w:val="24"/>
          <w:lang w:eastAsia="en-GB"/>
        </w:rPr>
        <w:t xml:space="preserve"> that a single session alone was worth the price of entry to the entire conference</w:t>
      </w:r>
      <w:r w:rsidR="00945EDB" w:rsidRPr="00945EDB">
        <w:rPr>
          <w:rFonts w:eastAsia="Times New Roman" w:cs="Arial"/>
          <w:sz w:val="24"/>
          <w:szCs w:val="24"/>
          <w:lang w:eastAsia="en-GB"/>
        </w:rPr>
        <w:t xml:space="preserve">. </w:t>
      </w:r>
      <w:r w:rsidR="00945EDB">
        <w:rPr>
          <w:rFonts w:eastAsia="Times New Roman" w:cs="Arial"/>
          <w:sz w:val="24"/>
          <w:szCs w:val="24"/>
          <w:lang w:eastAsia="en-GB"/>
        </w:rPr>
        <w:t>Further p</w:t>
      </w:r>
      <w:r w:rsidRPr="00945EDB">
        <w:rPr>
          <w:rFonts w:eastAsia="Times New Roman" w:cs="Arial"/>
          <w:sz w:val="24"/>
          <w:szCs w:val="24"/>
          <w:lang w:eastAsia="en-GB"/>
        </w:rPr>
        <w:t>ositive comments were focused on the energy of the zone</w:t>
      </w:r>
      <w:r w:rsidR="00945EDB" w:rsidRPr="00945EDB">
        <w:rPr>
          <w:rFonts w:eastAsia="Times New Roman" w:cs="Arial"/>
          <w:sz w:val="24"/>
          <w:szCs w:val="24"/>
          <w:lang w:eastAsia="en-GB"/>
        </w:rPr>
        <w:t xml:space="preserve">, high quality of presentations and </w:t>
      </w:r>
      <w:r w:rsidRPr="00945EDB">
        <w:rPr>
          <w:rFonts w:eastAsia="Times New Roman" w:cs="Arial"/>
          <w:sz w:val="24"/>
          <w:szCs w:val="24"/>
          <w:lang w:eastAsia="en-GB"/>
        </w:rPr>
        <w:t>learning offered</w:t>
      </w:r>
      <w:r w:rsidR="00945EDB" w:rsidRPr="00945EDB">
        <w:rPr>
          <w:rFonts w:eastAsia="Times New Roman" w:cs="Arial"/>
          <w:sz w:val="24"/>
          <w:szCs w:val="24"/>
          <w:lang w:eastAsia="en-GB"/>
        </w:rPr>
        <w:t xml:space="preserve">. </w:t>
      </w:r>
      <w:r w:rsidRPr="00945EDB">
        <w:rPr>
          <w:rFonts w:eastAsia="Times New Roman" w:cs="Arial"/>
          <w:sz w:val="24"/>
          <w:szCs w:val="24"/>
          <w:lang w:eastAsia="en-GB"/>
        </w:rPr>
        <w:t xml:space="preserve"> </w:t>
      </w:r>
    </w:p>
    <w:p w14:paraId="085E260C" w14:textId="06F35D9D" w:rsidR="00F76404" w:rsidRDefault="00945EDB" w:rsidP="00F76404">
      <w:pPr>
        <w:rPr>
          <w:rFonts w:eastAsia="Times New Roman" w:cs="Times New Roman"/>
          <w:b/>
          <w:color w:val="9B2C98"/>
          <w:sz w:val="28"/>
          <w:szCs w:val="24"/>
        </w:rPr>
      </w:pPr>
      <w:r>
        <w:rPr>
          <w:rFonts w:eastAsia="Times New Roman" w:cs="Times New Roman"/>
          <w:b/>
          <w:color w:val="9B2C98"/>
          <w:sz w:val="28"/>
          <w:szCs w:val="24"/>
        </w:rPr>
        <w:t xml:space="preserve">Planning and </w:t>
      </w:r>
      <w:r w:rsidR="00324D06">
        <w:rPr>
          <w:rFonts w:eastAsia="Times New Roman" w:cs="Times New Roman"/>
          <w:b/>
          <w:color w:val="9B2C98"/>
          <w:sz w:val="28"/>
          <w:szCs w:val="24"/>
        </w:rPr>
        <w:t>D</w:t>
      </w:r>
      <w:r w:rsidR="00F76404" w:rsidRPr="00F76404">
        <w:rPr>
          <w:rFonts w:eastAsia="Times New Roman" w:cs="Times New Roman"/>
          <w:b/>
          <w:color w:val="9B2C98"/>
          <w:sz w:val="28"/>
          <w:szCs w:val="24"/>
        </w:rPr>
        <w:t xml:space="preserve">elivery of the Wider Conference </w:t>
      </w:r>
    </w:p>
    <w:p w14:paraId="330555BA" w14:textId="4817F43D" w:rsidR="0052625B" w:rsidRPr="0002655E" w:rsidRDefault="0052625B" w:rsidP="0052625B">
      <w:pPr>
        <w:pStyle w:val="ListParagraph"/>
        <w:numPr>
          <w:ilvl w:val="0"/>
          <w:numId w:val="3"/>
        </w:numPr>
        <w:spacing w:line="300" w:lineRule="atLeast"/>
        <w:ind w:left="454" w:hanging="454"/>
        <w:contextualSpacing w:val="0"/>
        <w:rPr>
          <w:sz w:val="24"/>
          <w:szCs w:val="24"/>
        </w:rPr>
      </w:pPr>
      <w:r w:rsidRPr="00E55B59">
        <w:rPr>
          <w:sz w:val="24"/>
          <w:szCs w:val="24"/>
        </w:rPr>
        <w:t>In addition to the IZ, the LGA Conference feature</w:t>
      </w:r>
      <w:r>
        <w:rPr>
          <w:sz w:val="24"/>
          <w:szCs w:val="24"/>
        </w:rPr>
        <w:t xml:space="preserve">d </w:t>
      </w:r>
      <w:proofErr w:type="gramStart"/>
      <w:r w:rsidRPr="00E55B59">
        <w:rPr>
          <w:sz w:val="24"/>
          <w:szCs w:val="24"/>
        </w:rPr>
        <w:t>a number of</w:t>
      </w:r>
      <w:proofErr w:type="gramEnd"/>
      <w:r w:rsidRPr="00E55B59">
        <w:rPr>
          <w:sz w:val="24"/>
          <w:szCs w:val="24"/>
        </w:rPr>
        <w:t xml:space="preserve"> improvement informed sessions on the wider conference programmes. I</w:t>
      </w:r>
      <w:r>
        <w:rPr>
          <w:sz w:val="24"/>
          <w:szCs w:val="24"/>
        </w:rPr>
        <w:t>n the run up to the event, i</w:t>
      </w:r>
      <w:r w:rsidRPr="00E55B59">
        <w:rPr>
          <w:sz w:val="24"/>
          <w:szCs w:val="24"/>
        </w:rPr>
        <w:t>mprovement</w:t>
      </w:r>
      <w:r>
        <w:rPr>
          <w:sz w:val="24"/>
          <w:szCs w:val="24"/>
        </w:rPr>
        <w:t xml:space="preserve"> teams worked</w:t>
      </w:r>
      <w:r w:rsidRPr="00E55B59">
        <w:rPr>
          <w:sz w:val="24"/>
          <w:szCs w:val="24"/>
        </w:rPr>
        <w:t xml:space="preserve"> jointly</w:t>
      </w:r>
      <w:r>
        <w:rPr>
          <w:sz w:val="24"/>
          <w:szCs w:val="24"/>
        </w:rPr>
        <w:t xml:space="preserve"> with the wider organisation</w:t>
      </w:r>
      <w:r w:rsidRPr="00E55B59">
        <w:rPr>
          <w:sz w:val="24"/>
          <w:szCs w:val="24"/>
        </w:rPr>
        <w:t xml:space="preserve"> to ensure that improvement considerations </w:t>
      </w:r>
      <w:r w:rsidRPr="00034A77">
        <w:rPr>
          <w:sz w:val="24"/>
          <w:szCs w:val="24"/>
        </w:rPr>
        <w:t>are embedded within the wider conference programme</w:t>
      </w:r>
      <w:r w:rsidR="002075E5">
        <w:rPr>
          <w:sz w:val="24"/>
          <w:szCs w:val="24"/>
        </w:rPr>
        <w:t>.</w:t>
      </w:r>
    </w:p>
    <w:p w14:paraId="6EB68DAB" w14:textId="47DD52CB" w:rsidR="0052625B" w:rsidRDefault="00A17BFF" w:rsidP="0052625B">
      <w:pPr>
        <w:pStyle w:val="ListParagraph"/>
        <w:numPr>
          <w:ilvl w:val="0"/>
          <w:numId w:val="3"/>
        </w:numPr>
        <w:spacing w:line="300" w:lineRule="atLeast"/>
        <w:ind w:left="454" w:hanging="454"/>
        <w:contextualSpacing w:val="0"/>
        <w:rPr>
          <w:sz w:val="24"/>
          <w:szCs w:val="24"/>
        </w:rPr>
      </w:pPr>
      <w:r>
        <w:rPr>
          <w:sz w:val="24"/>
          <w:szCs w:val="24"/>
        </w:rPr>
        <w:t xml:space="preserve">A </w:t>
      </w:r>
      <w:r w:rsidR="0052625B" w:rsidRPr="002E0F70">
        <w:rPr>
          <w:sz w:val="24"/>
          <w:szCs w:val="24"/>
        </w:rPr>
        <w:t>total of 24 parallel sessions</w:t>
      </w:r>
      <w:r>
        <w:rPr>
          <w:sz w:val="24"/>
          <w:szCs w:val="24"/>
        </w:rPr>
        <w:t xml:space="preserve"> took place</w:t>
      </w:r>
      <w:r w:rsidR="0052625B" w:rsidRPr="002E0F70">
        <w:rPr>
          <w:sz w:val="24"/>
          <w:szCs w:val="24"/>
        </w:rPr>
        <w:t xml:space="preserve"> and 6 parallel plenary sessions across the</w:t>
      </w:r>
      <w:r w:rsidR="00BC210C">
        <w:rPr>
          <w:sz w:val="24"/>
          <w:szCs w:val="24"/>
        </w:rPr>
        <w:t xml:space="preserve"> three days of conference</w:t>
      </w:r>
      <w:r w:rsidR="0052625B" w:rsidRPr="002E0F70">
        <w:rPr>
          <w:sz w:val="24"/>
          <w:szCs w:val="24"/>
        </w:rPr>
        <w:t>.</w:t>
      </w:r>
    </w:p>
    <w:p w14:paraId="6C65D5CD" w14:textId="44D8ECF3" w:rsidR="0052625B" w:rsidRDefault="0052625B" w:rsidP="0052625B">
      <w:pPr>
        <w:pStyle w:val="ListParagraph"/>
        <w:numPr>
          <w:ilvl w:val="0"/>
          <w:numId w:val="3"/>
        </w:numPr>
        <w:spacing w:line="300" w:lineRule="atLeast"/>
        <w:ind w:left="454" w:hanging="454"/>
        <w:contextualSpacing w:val="0"/>
        <w:rPr>
          <w:sz w:val="24"/>
          <w:szCs w:val="24"/>
        </w:rPr>
      </w:pPr>
      <w:r>
        <w:rPr>
          <w:sz w:val="24"/>
          <w:szCs w:val="24"/>
        </w:rPr>
        <w:lastRenderedPageBreak/>
        <w:t>I</w:t>
      </w:r>
      <w:r w:rsidRPr="002E0F70">
        <w:rPr>
          <w:sz w:val="24"/>
          <w:szCs w:val="24"/>
        </w:rPr>
        <w:t>mprovement led sessions held as part of this programme include</w:t>
      </w:r>
      <w:r w:rsidR="002075E5">
        <w:rPr>
          <w:sz w:val="24"/>
          <w:szCs w:val="24"/>
        </w:rPr>
        <w:t>d</w:t>
      </w:r>
      <w:r>
        <w:rPr>
          <w:sz w:val="24"/>
          <w:szCs w:val="24"/>
        </w:rPr>
        <w:t>:</w:t>
      </w:r>
    </w:p>
    <w:p w14:paraId="19C7FCE8" w14:textId="38CC9A4E" w:rsidR="0052625B" w:rsidRDefault="002075E5" w:rsidP="0052625B">
      <w:pPr>
        <w:pStyle w:val="ListParagraph"/>
        <w:numPr>
          <w:ilvl w:val="1"/>
          <w:numId w:val="3"/>
        </w:numPr>
        <w:spacing w:line="300" w:lineRule="atLeast"/>
        <w:ind w:left="1021" w:hanging="454"/>
        <w:contextualSpacing w:val="0"/>
        <w:rPr>
          <w:sz w:val="24"/>
          <w:szCs w:val="24"/>
        </w:rPr>
      </w:pPr>
      <w:r>
        <w:rPr>
          <w:sz w:val="24"/>
          <w:szCs w:val="24"/>
        </w:rPr>
        <w:t>A</w:t>
      </w:r>
      <w:r w:rsidR="0052625B" w:rsidRPr="002E0F70">
        <w:rPr>
          <w:sz w:val="24"/>
          <w:szCs w:val="24"/>
        </w:rPr>
        <w:t xml:space="preserve"> session on sector-led improvement and assurance chaired by Cllr Abi Brown, Chair of the Board, alongside </w:t>
      </w:r>
      <w:r w:rsidR="0052625B">
        <w:rPr>
          <w:sz w:val="24"/>
          <w:szCs w:val="24"/>
        </w:rPr>
        <w:t xml:space="preserve">Clive Betts MP, Chair of the Levelling Up, Housing and Communities Committee, </w:t>
      </w:r>
      <w:r w:rsidR="0052625B" w:rsidRPr="002E0F70">
        <w:rPr>
          <w:sz w:val="24"/>
          <w:szCs w:val="24"/>
        </w:rPr>
        <w:t xml:space="preserve">Lord </w:t>
      </w:r>
      <w:proofErr w:type="spellStart"/>
      <w:r w:rsidR="0052625B" w:rsidRPr="002E0F70">
        <w:rPr>
          <w:sz w:val="24"/>
          <w:szCs w:val="24"/>
        </w:rPr>
        <w:t>Amyas</w:t>
      </w:r>
      <w:proofErr w:type="spellEnd"/>
      <w:r w:rsidR="0052625B" w:rsidRPr="002E0F70">
        <w:rPr>
          <w:sz w:val="24"/>
          <w:szCs w:val="24"/>
        </w:rPr>
        <w:t xml:space="preserve"> Morse, Interim Chair of the Office for Local Government, </w:t>
      </w:r>
      <w:r w:rsidR="0052625B">
        <w:rPr>
          <w:sz w:val="24"/>
          <w:szCs w:val="24"/>
        </w:rPr>
        <w:t>and Baroness Taylor of Stevenage OBE.</w:t>
      </w:r>
      <w:r w:rsidR="0052625B" w:rsidRPr="002E0F70">
        <w:rPr>
          <w:sz w:val="24"/>
          <w:szCs w:val="24"/>
        </w:rPr>
        <w:t xml:space="preserve"> </w:t>
      </w:r>
    </w:p>
    <w:p w14:paraId="283E0542" w14:textId="72A41D69" w:rsidR="0052625B" w:rsidRPr="002E0F70" w:rsidRDefault="002075E5" w:rsidP="0052625B">
      <w:pPr>
        <w:pStyle w:val="ListParagraph"/>
        <w:numPr>
          <w:ilvl w:val="1"/>
          <w:numId w:val="3"/>
        </w:numPr>
        <w:spacing w:line="300" w:lineRule="atLeast"/>
        <w:ind w:left="1021" w:hanging="454"/>
        <w:contextualSpacing w:val="0"/>
        <w:rPr>
          <w:sz w:val="24"/>
          <w:szCs w:val="24"/>
        </w:rPr>
      </w:pPr>
      <w:r>
        <w:rPr>
          <w:sz w:val="24"/>
          <w:szCs w:val="24"/>
        </w:rPr>
        <w:t>A</w:t>
      </w:r>
      <w:r w:rsidR="0052625B" w:rsidRPr="002E0F70">
        <w:rPr>
          <w:sz w:val="24"/>
          <w:szCs w:val="24"/>
        </w:rPr>
        <w:t xml:space="preserve"> session on procurement with Cllr Neil Prior, Deputy Chair of the Board, speaking alongside Dr Martin Reeves, Chief Executive of Oxfordshire County Council,</w:t>
      </w:r>
      <w:r w:rsidR="0052625B">
        <w:rPr>
          <w:sz w:val="24"/>
          <w:szCs w:val="24"/>
        </w:rPr>
        <w:t xml:space="preserve"> and Chaired by Joanne Roney OBE, Chief Executive of Manchester City Council,</w:t>
      </w:r>
      <w:r w:rsidR="0052625B" w:rsidRPr="002E0F70">
        <w:rPr>
          <w:sz w:val="24"/>
          <w:szCs w:val="24"/>
        </w:rPr>
        <w:t xml:space="preserve"> </w:t>
      </w:r>
      <w:r>
        <w:rPr>
          <w:sz w:val="24"/>
          <w:szCs w:val="24"/>
        </w:rPr>
        <w:t>discussed</w:t>
      </w:r>
      <w:r w:rsidR="0052625B" w:rsidRPr="002E0F70">
        <w:rPr>
          <w:sz w:val="24"/>
          <w:szCs w:val="24"/>
        </w:rPr>
        <w:t xml:space="preserve"> </w:t>
      </w:r>
      <w:r w:rsidR="0052625B">
        <w:rPr>
          <w:sz w:val="24"/>
          <w:szCs w:val="24"/>
        </w:rPr>
        <w:t xml:space="preserve">the leadership role of </w:t>
      </w:r>
      <w:r w:rsidR="0052625B" w:rsidRPr="002E0F70">
        <w:rPr>
          <w:sz w:val="24"/>
          <w:szCs w:val="24"/>
        </w:rPr>
        <w:t>council</w:t>
      </w:r>
      <w:r w:rsidR="0052625B">
        <w:rPr>
          <w:sz w:val="24"/>
          <w:szCs w:val="24"/>
        </w:rPr>
        <w:t>s</w:t>
      </w:r>
      <w:r w:rsidR="0052625B" w:rsidRPr="002E0F70">
        <w:rPr>
          <w:sz w:val="24"/>
          <w:szCs w:val="24"/>
        </w:rPr>
        <w:t xml:space="preserve"> in implementing changes relating to the new Procurement Act.   </w:t>
      </w:r>
    </w:p>
    <w:p w14:paraId="3C4BDAF7" w14:textId="2ED101C3" w:rsidR="00AE76C8" w:rsidRPr="00C50307" w:rsidRDefault="00F73BA6" w:rsidP="00C50307">
      <w:pPr>
        <w:rPr>
          <w:rFonts w:eastAsia="Times New Roman" w:cs="Times New Roman"/>
          <w:b/>
          <w:color w:val="9B2C98"/>
          <w:sz w:val="28"/>
          <w:szCs w:val="24"/>
        </w:rPr>
      </w:pPr>
      <w:r w:rsidRPr="00C50307">
        <w:rPr>
          <w:rFonts w:eastAsia="Times New Roman" w:cs="Times New Roman"/>
          <w:b/>
          <w:color w:val="9B2C98"/>
          <w:sz w:val="28"/>
          <w:szCs w:val="24"/>
        </w:rPr>
        <w:t>Reflection points</w:t>
      </w:r>
    </w:p>
    <w:p w14:paraId="29E11815" w14:textId="7A8B9C55" w:rsidR="00287E5D" w:rsidRDefault="00572BF4" w:rsidP="00287E5D">
      <w:pPr>
        <w:pStyle w:val="ListParagraph"/>
        <w:numPr>
          <w:ilvl w:val="0"/>
          <w:numId w:val="3"/>
        </w:numPr>
        <w:spacing w:line="300" w:lineRule="atLeast"/>
        <w:contextualSpacing w:val="0"/>
        <w:rPr>
          <w:rFonts w:eastAsia="Times New Roman" w:cs="Arial"/>
          <w:sz w:val="24"/>
          <w:szCs w:val="24"/>
          <w:lang w:eastAsia="en-GB"/>
        </w:rPr>
      </w:pPr>
      <w:r w:rsidRPr="000C1020">
        <w:rPr>
          <w:sz w:val="24"/>
          <w:szCs w:val="24"/>
        </w:rPr>
        <w:t>Planning</w:t>
      </w:r>
      <w:r w:rsidRPr="000C1020">
        <w:rPr>
          <w:rFonts w:eastAsia="Times New Roman" w:cs="Arial"/>
          <w:sz w:val="24"/>
          <w:szCs w:val="24"/>
          <w:lang w:eastAsia="en-GB"/>
        </w:rPr>
        <w:t xml:space="preserve"> will soon begin for the Innovation </w:t>
      </w:r>
      <w:r w:rsidR="005F7888">
        <w:rPr>
          <w:rFonts w:eastAsia="Times New Roman" w:cs="Arial"/>
          <w:sz w:val="24"/>
          <w:szCs w:val="24"/>
          <w:lang w:eastAsia="en-GB"/>
        </w:rPr>
        <w:t>Z</w:t>
      </w:r>
      <w:r w:rsidRPr="000C1020">
        <w:rPr>
          <w:rFonts w:eastAsia="Times New Roman" w:cs="Arial"/>
          <w:sz w:val="24"/>
          <w:szCs w:val="24"/>
          <w:lang w:eastAsia="en-GB"/>
        </w:rPr>
        <w:t>one 2024</w:t>
      </w:r>
      <w:r w:rsidR="005F7888">
        <w:rPr>
          <w:rFonts w:eastAsia="Times New Roman" w:cs="Arial"/>
          <w:sz w:val="24"/>
          <w:szCs w:val="24"/>
          <w:lang w:eastAsia="en-GB"/>
        </w:rPr>
        <w:t>. T</w:t>
      </w:r>
      <w:r w:rsidRPr="000C1020">
        <w:rPr>
          <w:rFonts w:eastAsia="Times New Roman" w:cs="Arial"/>
          <w:sz w:val="24"/>
          <w:szCs w:val="24"/>
          <w:lang w:eastAsia="en-GB"/>
        </w:rPr>
        <w:t>o help inform t</w:t>
      </w:r>
      <w:r w:rsidR="00502A3C" w:rsidRPr="000C1020">
        <w:rPr>
          <w:rFonts w:eastAsia="Times New Roman" w:cs="Arial"/>
          <w:sz w:val="24"/>
          <w:szCs w:val="24"/>
          <w:lang w:eastAsia="en-GB"/>
        </w:rPr>
        <w:t>he organisation of t</w:t>
      </w:r>
      <w:r w:rsidR="005F7888">
        <w:rPr>
          <w:rFonts w:eastAsia="Times New Roman" w:cs="Arial"/>
          <w:sz w:val="24"/>
          <w:szCs w:val="24"/>
          <w:lang w:eastAsia="en-GB"/>
        </w:rPr>
        <w:t>h</w:t>
      </w:r>
      <w:r w:rsidR="00502A3C" w:rsidRPr="000C1020">
        <w:rPr>
          <w:rFonts w:eastAsia="Times New Roman" w:cs="Arial"/>
          <w:sz w:val="24"/>
          <w:szCs w:val="24"/>
          <w:lang w:eastAsia="en-GB"/>
        </w:rPr>
        <w:t>is</w:t>
      </w:r>
      <w:r w:rsidR="005F7888">
        <w:rPr>
          <w:rFonts w:eastAsia="Times New Roman" w:cs="Arial"/>
          <w:sz w:val="24"/>
          <w:szCs w:val="24"/>
          <w:lang w:eastAsia="en-GB"/>
        </w:rPr>
        <w:t>,</w:t>
      </w:r>
      <w:r w:rsidRPr="000C1020">
        <w:rPr>
          <w:rFonts w:eastAsia="Times New Roman" w:cs="Arial"/>
          <w:sz w:val="24"/>
          <w:szCs w:val="24"/>
          <w:lang w:eastAsia="en-GB"/>
        </w:rPr>
        <w:t xml:space="preserve"> </w:t>
      </w:r>
      <w:r w:rsidR="00DB040C">
        <w:rPr>
          <w:rFonts w:eastAsia="Times New Roman" w:cs="Arial"/>
          <w:sz w:val="24"/>
          <w:szCs w:val="24"/>
          <w:lang w:eastAsia="en-GB"/>
        </w:rPr>
        <w:t>we welcome your thoughts and</w:t>
      </w:r>
      <w:r w:rsidRPr="000C1020">
        <w:rPr>
          <w:rFonts w:eastAsia="Times New Roman" w:cs="Arial"/>
          <w:sz w:val="24"/>
          <w:szCs w:val="24"/>
          <w:lang w:eastAsia="en-GB"/>
        </w:rPr>
        <w:t xml:space="preserve"> feedback </w:t>
      </w:r>
      <w:r w:rsidR="00DB040C">
        <w:rPr>
          <w:rFonts w:eastAsia="Times New Roman" w:cs="Arial"/>
          <w:sz w:val="24"/>
          <w:szCs w:val="24"/>
          <w:lang w:eastAsia="en-GB"/>
        </w:rPr>
        <w:t xml:space="preserve">on what went well and what could further be improved. This </w:t>
      </w:r>
      <w:r w:rsidRPr="000C1020">
        <w:rPr>
          <w:rFonts w:eastAsia="Times New Roman" w:cs="Arial"/>
          <w:sz w:val="24"/>
          <w:szCs w:val="24"/>
          <w:lang w:eastAsia="en-GB"/>
        </w:rPr>
        <w:t>includ</w:t>
      </w:r>
      <w:r w:rsidR="00DB040C">
        <w:rPr>
          <w:rFonts w:eastAsia="Times New Roman" w:cs="Arial"/>
          <w:sz w:val="24"/>
          <w:szCs w:val="24"/>
          <w:lang w:eastAsia="en-GB"/>
        </w:rPr>
        <w:t>es</w:t>
      </w:r>
      <w:r w:rsidRPr="000C1020">
        <w:rPr>
          <w:rFonts w:eastAsia="Times New Roman" w:cs="Arial"/>
          <w:sz w:val="24"/>
          <w:szCs w:val="24"/>
          <w:lang w:eastAsia="en-GB"/>
        </w:rPr>
        <w:t xml:space="preserve"> views on the following</w:t>
      </w:r>
      <w:r w:rsidR="00EB608E" w:rsidRPr="000C1020">
        <w:rPr>
          <w:rFonts w:eastAsia="Times New Roman" w:cs="Arial"/>
          <w:sz w:val="24"/>
          <w:szCs w:val="24"/>
          <w:lang w:eastAsia="en-GB"/>
        </w:rPr>
        <w:t>:</w:t>
      </w:r>
    </w:p>
    <w:p w14:paraId="57B69FB1" w14:textId="04221687" w:rsidR="00EB608E" w:rsidRPr="00287E5D" w:rsidRDefault="00572BF4" w:rsidP="00056499">
      <w:pPr>
        <w:pStyle w:val="ListParagraph"/>
        <w:numPr>
          <w:ilvl w:val="1"/>
          <w:numId w:val="3"/>
        </w:numPr>
        <w:spacing w:line="300" w:lineRule="atLeast"/>
        <w:ind w:left="1418" w:hanging="851"/>
        <w:contextualSpacing w:val="0"/>
        <w:rPr>
          <w:sz w:val="24"/>
          <w:szCs w:val="24"/>
        </w:rPr>
      </w:pPr>
      <w:r w:rsidRPr="00287E5D">
        <w:rPr>
          <w:sz w:val="24"/>
          <w:szCs w:val="24"/>
        </w:rPr>
        <w:t>What do you think worked well about the IZ</w:t>
      </w:r>
      <w:r w:rsidR="00666291">
        <w:rPr>
          <w:sz w:val="24"/>
          <w:szCs w:val="24"/>
        </w:rPr>
        <w:t xml:space="preserve"> and can be carried forward</w:t>
      </w:r>
      <w:r w:rsidRPr="00287E5D">
        <w:rPr>
          <w:sz w:val="24"/>
          <w:szCs w:val="24"/>
        </w:rPr>
        <w:t>? (</w:t>
      </w:r>
      <w:r w:rsidR="000B4E66" w:rsidRPr="00287E5D">
        <w:rPr>
          <w:sz w:val="24"/>
          <w:szCs w:val="24"/>
        </w:rPr>
        <w:t>Planning</w:t>
      </w:r>
      <w:r w:rsidRPr="00287E5D">
        <w:rPr>
          <w:sz w:val="24"/>
          <w:szCs w:val="24"/>
        </w:rPr>
        <w:t xml:space="preserve"> and delivery)</w:t>
      </w:r>
    </w:p>
    <w:p w14:paraId="4DC323D2" w14:textId="13C5E166" w:rsidR="00183304" w:rsidRPr="00287E5D" w:rsidRDefault="00572BF4" w:rsidP="00287E5D">
      <w:pPr>
        <w:pStyle w:val="ListParagraph"/>
        <w:numPr>
          <w:ilvl w:val="1"/>
          <w:numId w:val="3"/>
        </w:numPr>
        <w:spacing w:line="300" w:lineRule="atLeast"/>
        <w:ind w:left="1021" w:hanging="454"/>
        <w:contextualSpacing w:val="0"/>
        <w:rPr>
          <w:sz w:val="24"/>
          <w:szCs w:val="24"/>
        </w:rPr>
      </w:pPr>
      <w:r w:rsidRPr="00287E5D">
        <w:rPr>
          <w:sz w:val="24"/>
          <w:szCs w:val="24"/>
        </w:rPr>
        <w:t xml:space="preserve">What could have gone better? </w:t>
      </w:r>
    </w:p>
    <w:p w14:paraId="5B89C68B" w14:textId="19EBF409" w:rsidR="00377F85" w:rsidRPr="00287E5D" w:rsidRDefault="00572BF4" w:rsidP="00287E5D">
      <w:pPr>
        <w:pStyle w:val="ListParagraph"/>
        <w:numPr>
          <w:ilvl w:val="1"/>
          <w:numId w:val="3"/>
        </w:numPr>
        <w:spacing w:line="300" w:lineRule="atLeast"/>
        <w:ind w:left="1021" w:hanging="454"/>
        <w:contextualSpacing w:val="0"/>
        <w:rPr>
          <w:sz w:val="24"/>
          <w:szCs w:val="24"/>
        </w:rPr>
      </w:pPr>
      <w:r w:rsidRPr="00287E5D">
        <w:rPr>
          <w:sz w:val="24"/>
          <w:szCs w:val="24"/>
        </w:rPr>
        <w:t>Any reflection</w:t>
      </w:r>
      <w:r w:rsidR="00377F85" w:rsidRPr="00287E5D">
        <w:rPr>
          <w:sz w:val="24"/>
          <w:szCs w:val="24"/>
        </w:rPr>
        <w:t>s</w:t>
      </w:r>
      <w:r w:rsidRPr="00287E5D">
        <w:rPr>
          <w:sz w:val="24"/>
          <w:szCs w:val="24"/>
        </w:rPr>
        <w:t xml:space="preserve"> on the role of the IIB in the process?</w:t>
      </w:r>
      <w:r w:rsidR="00EB608E" w:rsidRPr="00287E5D">
        <w:rPr>
          <w:sz w:val="24"/>
          <w:szCs w:val="24"/>
        </w:rPr>
        <w:t xml:space="preserve"> </w:t>
      </w:r>
    </w:p>
    <w:p w14:paraId="4D3BE3C8" w14:textId="7B0C2DAA" w:rsidR="00AE76C8" w:rsidRDefault="00572BF4" w:rsidP="00287E5D">
      <w:pPr>
        <w:pStyle w:val="ListParagraph"/>
        <w:numPr>
          <w:ilvl w:val="1"/>
          <w:numId w:val="3"/>
        </w:numPr>
        <w:spacing w:line="300" w:lineRule="atLeast"/>
        <w:ind w:left="1021" w:hanging="454"/>
        <w:contextualSpacing w:val="0"/>
        <w:rPr>
          <w:rFonts w:eastAsia="Times New Roman" w:cs="Arial"/>
          <w:sz w:val="24"/>
          <w:szCs w:val="24"/>
          <w:lang w:eastAsia="en-GB"/>
        </w:rPr>
      </w:pPr>
      <w:r w:rsidRPr="00287E5D">
        <w:rPr>
          <w:sz w:val="24"/>
          <w:szCs w:val="24"/>
        </w:rPr>
        <w:t>Any</w:t>
      </w:r>
      <w:r w:rsidRPr="00183304">
        <w:rPr>
          <w:rFonts w:eastAsia="Times New Roman" w:cs="Arial"/>
          <w:sz w:val="24"/>
          <w:szCs w:val="24"/>
          <w:lang w:eastAsia="en-GB"/>
        </w:rPr>
        <w:t xml:space="preserve"> thoughts on the wider conference and its programme? </w:t>
      </w:r>
    </w:p>
    <w:p w14:paraId="1D40C39A" w14:textId="16DA7360" w:rsidR="005D0452" w:rsidRPr="004926FE" w:rsidRDefault="00C22A56" w:rsidP="005D0452">
      <w:pPr>
        <w:pStyle w:val="ListParagraph"/>
        <w:numPr>
          <w:ilvl w:val="0"/>
          <w:numId w:val="3"/>
        </w:numPr>
        <w:spacing w:line="300" w:lineRule="atLeast"/>
        <w:contextualSpacing w:val="0"/>
        <w:rPr>
          <w:rFonts w:eastAsia="Times New Roman" w:cs="Arial"/>
          <w:sz w:val="24"/>
          <w:szCs w:val="24"/>
          <w:lang w:eastAsia="en-GB"/>
        </w:rPr>
      </w:pPr>
      <w:r>
        <w:rPr>
          <w:rFonts w:eastAsia="Times New Roman" w:cs="Arial"/>
          <w:sz w:val="24"/>
          <w:szCs w:val="24"/>
          <w:lang w:eastAsia="en-GB"/>
        </w:rPr>
        <w:t xml:space="preserve">In addition to the reflections </w:t>
      </w:r>
      <w:r w:rsidR="00D9425A">
        <w:rPr>
          <w:rFonts w:eastAsia="Times New Roman" w:cs="Arial"/>
          <w:sz w:val="24"/>
          <w:szCs w:val="24"/>
          <w:lang w:eastAsia="en-GB"/>
        </w:rPr>
        <w:t xml:space="preserve">about the IZ </w:t>
      </w:r>
      <w:r>
        <w:rPr>
          <w:rFonts w:eastAsia="Times New Roman" w:cs="Arial"/>
          <w:sz w:val="24"/>
          <w:szCs w:val="24"/>
          <w:lang w:eastAsia="en-GB"/>
        </w:rPr>
        <w:t>already gathered from the conference itself and being discussed by the Board</w:t>
      </w:r>
      <w:r w:rsidRPr="005C25C3">
        <w:rPr>
          <w:rFonts w:eastAsia="Times New Roman" w:cs="Arial"/>
          <w:sz w:val="24"/>
          <w:szCs w:val="24"/>
          <w:lang w:eastAsia="en-GB"/>
        </w:rPr>
        <w:t>, the LGA Events team</w:t>
      </w:r>
      <w:r w:rsidR="00D9425A">
        <w:rPr>
          <w:rFonts w:eastAsia="Times New Roman" w:cs="Arial"/>
          <w:sz w:val="24"/>
          <w:szCs w:val="24"/>
          <w:lang w:eastAsia="en-GB"/>
        </w:rPr>
        <w:t xml:space="preserve"> have</w:t>
      </w:r>
      <w:r w:rsidRPr="005C25C3">
        <w:rPr>
          <w:rFonts w:eastAsia="Times New Roman" w:cs="Arial"/>
          <w:sz w:val="24"/>
          <w:szCs w:val="24"/>
          <w:lang w:eastAsia="en-GB"/>
        </w:rPr>
        <w:t xml:space="preserve"> contacted delegates </w:t>
      </w:r>
      <w:r w:rsidRPr="005C25C3">
        <w:rPr>
          <w:sz w:val="24"/>
          <w:szCs w:val="24"/>
        </w:rPr>
        <w:t xml:space="preserve">to gather feedback on </w:t>
      </w:r>
      <w:r w:rsidR="00D9425A">
        <w:rPr>
          <w:sz w:val="24"/>
          <w:szCs w:val="24"/>
        </w:rPr>
        <w:t xml:space="preserve">all aspects of the conference </w:t>
      </w:r>
      <w:r w:rsidRPr="005C25C3">
        <w:rPr>
          <w:sz w:val="24"/>
          <w:szCs w:val="24"/>
        </w:rPr>
        <w:t xml:space="preserve">via an </w:t>
      </w:r>
      <w:hyperlink r:id="rId12" w:history="1">
        <w:r w:rsidRPr="00887106">
          <w:rPr>
            <w:rStyle w:val="Hyperlink"/>
            <w:sz w:val="24"/>
            <w:szCs w:val="24"/>
          </w:rPr>
          <w:t>online survey</w:t>
        </w:r>
      </w:hyperlink>
      <w:r w:rsidRPr="005C25C3">
        <w:rPr>
          <w:sz w:val="24"/>
          <w:szCs w:val="24"/>
        </w:rPr>
        <w:t xml:space="preserve"> which closes/closed on </w:t>
      </w:r>
      <w:r w:rsidRPr="005C25C3">
        <w:rPr>
          <w:rStyle w:val="Strong"/>
          <w:sz w:val="24"/>
          <w:szCs w:val="24"/>
        </w:rPr>
        <w:t>Thursday 20 July 2023</w:t>
      </w:r>
      <w:r w:rsidRPr="005C25C3">
        <w:rPr>
          <w:sz w:val="24"/>
          <w:szCs w:val="24"/>
        </w:rPr>
        <w:t xml:space="preserve">. The LGA are also encouraging delegates to email feedback to </w:t>
      </w:r>
      <w:hyperlink r:id="rId13" w:tgtFrame="_blank" w:tooltip="http://events@local.gov.uk" w:history="1">
        <w:r w:rsidRPr="005C25C3">
          <w:rPr>
            <w:rStyle w:val="Hyperlink"/>
            <w:sz w:val="24"/>
            <w:szCs w:val="24"/>
          </w:rPr>
          <w:t>events@local.gov.uk</w:t>
        </w:r>
      </w:hyperlink>
      <w:r w:rsidRPr="005C25C3">
        <w:rPr>
          <w:sz w:val="24"/>
          <w:szCs w:val="24"/>
        </w:rPr>
        <w:t>.</w:t>
      </w:r>
    </w:p>
    <w:p w14:paraId="5195382A" w14:textId="1AB360EC" w:rsidR="00E272FA" w:rsidRPr="00C50307" w:rsidRDefault="00E272FA" w:rsidP="00C50307">
      <w:pPr>
        <w:rPr>
          <w:rFonts w:eastAsia="Times New Roman" w:cs="Times New Roman"/>
          <w:b/>
          <w:color w:val="9B2C98"/>
          <w:sz w:val="28"/>
          <w:szCs w:val="24"/>
        </w:rPr>
      </w:pPr>
      <w:r w:rsidRPr="00C50307">
        <w:rPr>
          <w:rFonts w:eastAsia="Times New Roman" w:cs="Times New Roman"/>
          <w:b/>
          <w:color w:val="9B2C98"/>
          <w:sz w:val="28"/>
          <w:szCs w:val="24"/>
        </w:rPr>
        <w:t xml:space="preserve">Implications for Wales </w:t>
      </w:r>
    </w:p>
    <w:p w14:paraId="515A8F08" w14:textId="4BBC9EEA" w:rsidR="00166B1B" w:rsidRPr="00183304" w:rsidRDefault="00166B1B" w:rsidP="00183304">
      <w:pPr>
        <w:pStyle w:val="ListParagraph"/>
        <w:numPr>
          <w:ilvl w:val="0"/>
          <w:numId w:val="3"/>
        </w:numPr>
        <w:spacing w:line="300" w:lineRule="atLeast"/>
        <w:ind w:left="454" w:hanging="454"/>
        <w:contextualSpacing w:val="0"/>
        <w:rPr>
          <w:sz w:val="24"/>
          <w:szCs w:val="24"/>
        </w:rPr>
      </w:pPr>
      <w:r w:rsidRPr="00166B1B">
        <w:rPr>
          <w:rFonts w:eastAsia="Times New Roman" w:cs="Arial"/>
          <w:sz w:val="24"/>
          <w:szCs w:val="24"/>
          <w:lang w:eastAsia="en-GB"/>
        </w:rPr>
        <w:t xml:space="preserve">Welsh councils </w:t>
      </w:r>
      <w:r w:rsidR="003A68C1">
        <w:rPr>
          <w:rFonts w:eastAsia="Times New Roman" w:cs="Arial"/>
          <w:sz w:val="24"/>
          <w:szCs w:val="24"/>
          <w:lang w:eastAsia="en-GB"/>
        </w:rPr>
        <w:t>were</w:t>
      </w:r>
      <w:r w:rsidRPr="00166B1B">
        <w:rPr>
          <w:rFonts w:eastAsia="Times New Roman" w:cs="Arial"/>
          <w:sz w:val="24"/>
          <w:szCs w:val="24"/>
          <w:lang w:eastAsia="en-GB"/>
        </w:rPr>
        <w:t xml:space="preserve"> welcome and encouraged to apply to showcase their ideas at the </w:t>
      </w:r>
      <w:r w:rsidRPr="00183304">
        <w:rPr>
          <w:sz w:val="24"/>
          <w:szCs w:val="24"/>
        </w:rPr>
        <w:t>Innovation Zone</w:t>
      </w:r>
      <w:r w:rsidR="00DE7796">
        <w:rPr>
          <w:sz w:val="24"/>
          <w:szCs w:val="24"/>
        </w:rPr>
        <w:t xml:space="preserve"> and t</w:t>
      </w:r>
      <w:r w:rsidR="00DE7796" w:rsidRPr="00017776">
        <w:rPr>
          <w:color w:val="000000" w:themeColor="text1"/>
          <w:sz w:val="24"/>
          <w:szCs w:val="24"/>
        </w:rPr>
        <w:t xml:space="preserve">he conference programme </w:t>
      </w:r>
      <w:r w:rsidR="00DE7796">
        <w:rPr>
          <w:color w:val="000000" w:themeColor="text1"/>
          <w:sz w:val="24"/>
          <w:szCs w:val="24"/>
        </w:rPr>
        <w:t>was</w:t>
      </w:r>
      <w:r w:rsidR="00DE7796" w:rsidRPr="00017776">
        <w:rPr>
          <w:color w:val="000000" w:themeColor="text1"/>
          <w:sz w:val="24"/>
          <w:szCs w:val="24"/>
        </w:rPr>
        <w:t xml:space="preserve"> designed to be relevant across the whole of local government.</w:t>
      </w:r>
    </w:p>
    <w:p w14:paraId="64987E85" w14:textId="205936BF" w:rsidR="00E272FA" w:rsidRPr="003A68C1" w:rsidRDefault="00017776" w:rsidP="003A68C1">
      <w:pPr>
        <w:pStyle w:val="ListParagraph"/>
        <w:numPr>
          <w:ilvl w:val="0"/>
          <w:numId w:val="3"/>
        </w:numPr>
        <w:spacing w:line="300" w:lineRule="atLeast"/>
        <w:contextualSpacing w:val="0"/>
        <w:rPr>
          <w:color w:val="000000" w:themeColor="text1"/>
          <w:sz w:val="24"/>
          <w:szCs w:val="24"/>
        </w:rPr>
      </w:pPr>
      <w:r w:rsidRPr="00183304">
        <w:rPr>
          <w:sz w:val="24"/>
          <w:szCs w:val="24"/>
        </w:rPr>
        <w:t>The Innovation Zone programme include</w:t>
      </w:r>
      <w:r w:rsidR="003A68C1">
        <w:rPr>
          <w:sz w:val="24"/>
          <w:szCs w:val="24"/>
        </w:rPr>
        <w:t>d</w:t>
      </w:r>
      <w:r w:rsidRPr="00183304">
        <w:rPr>
          <w:sz w:val="24"/>
          <w:szCs w:val="24"/>
        </w:rPr>
        <w:t xml:space="preserve"> a session from Pembrokeshire Council as part of its commitment to showcasing new ideas and approaches from </w:t>
      </w:r>
      <w:r w:rsidRPr="00183304">
        <w:rPr>
          <w:rFonts w:eastAsia="Times New Roman" w:cs="Arial"/>
          <w:sz w:val="24"/>
          <w:szCs w:val="24"/>
          <w:lang w:eastAsia="en-GB"/>
        </w:rPr>
        <w:t>across</w:t>
      </w:r>
      <w:r w:rsidRPr="00017776">
        <w:rPr>
          <w:color w:val="000000" w:themeColor="text1"/>
          <w:sz w:val="24"/>
          <w:szCs w:val="24"/>
        </w:rPr>
        <w:t xml:space="preserve"> a diverse </w:t>
      </w:r>
      <w:r w:rsidRPr="00166B1B">
        <w:rPr>
          <w:rFonts w:eastAsia="Times New Roman" w:cs="Arial"/>
          <w:sz w:val="24"/>
          <w:szCs w:val="24"/>
          <w:lang w:eastAsia="en-GB"/>
        </w:rPr>
        <w:t>range</w:t>
      </w:r>
      <w:r w:rsidRPr="00017776">
        <w:rPr>
          <w:color w:val="000000" w:themeColor="text1"/>
          <w:sz w:val="24"/>
          <w:szCs w:val="24"/>
        </w:rPr>
        <w:t xml:space="preserve"> of organisations from a variety of backgrounds. </w:t>
      </w:r>
    </w:p>
    <w:p w14:paraId="6E2DC195" w14:textId="77777777" w:rsidR="00056499" w:rsidRDefault="00056499" w:rsidP="00C50307">
      <w:pPr>
        <w:rPr>
          <w:rFonts w:eastAsia="Times New Roman" w:cs="Times New Roman"/>
          <w:b/>
          <w:color w:val="9B2C98"/>
          <w:sz w:val="28"/>
          <w:szCs w:val="24"/>
        </w:rPr>
      </w:pPr>
    </w:p>
    <w:p w14:paraId="493A974C" w14:textId="6AEBABE1" w:rsidR="00E272FA" w:rsidRPr="00C50307" w:rsidRDefault="00E272FA" w:rsidP="00C50307">
      <w:pPr>
        <w:rPr>
          <w:rFonts w:eastAsia="Times New Roman" w:cs="Times New Roman"/>
          <w:b/>
          <w:color w:val="9B2C98"/>
          <w:sz w:val="28"/>
          <w:szCs w:val="24"/>
        </w:rPr>
      </w:pPr>
      <w:r w:rsidRPr="00C50307">
        <w:rPr>
          <w:rFonts w:eastAsia="Times New Roman" w:cs="Times New Roman"/>
          <w:b/>
          <w:color w:val="9B2C98"/>
          <w:sz w:val="28"/>
          <w:szCs w:val="24"/>
        </w:rPr>
        <w:lastRenderedPageBreak/>
        <w:t xml:space="preserve">Financial Implications  </w:t>
      </w:r>
    </w:p>
    <w:p w14:paraId="67CB166C" w14:textId="0C240D89" w:rsidR="00E272FA" w:rsidRPr="00C305E0" w:rsidRDefault="00C80702" w:rsidP="00C305E0">
      <w:pPr>
        <w:pStyle w:val="ListParagraph"/>
        <w:numPr>
          <w:ilvl w:val="0"/>
          <w:numId w:val="3"/>
        </w:numPr>
        <w:spacing w:line="300" w:lineRule="atLeast"/>
        <w:contextualSpacing w:val="0"/>
        <w:rPr>
          <w:sz w:val="24"/>
          <w:szCs w:val="24"/>
        </w:rPr>
      </w:pPr>
      <w:r w:rsidRPr="00287962">
        <w:rPr>
          <w:sz w:val="24"/>
          <w:szCs w:val="24"/>
        </w:rPr>
        <w:t xml:space="preserve">All </w:t>
      </w:r>
      <w:r w:rsidR="00287962">
        <w:rPr>
          <w:sz w:val="24"/>
          <w:szCs w:val="24"/>
        </w:rPr>
        <w:t xml:space="preserve">delivery </w:t>
      </w:r>
      <w:r w:rsidR="00AB6D8F">
        <w:rPr>
          <w:sz w:val="24"/>
          <w:szCs w:val="24"/>
        </w:rPr>
        <w:t xml:space="preserve">is funded via existing </w:t>
      </w:r>
      <w:r w:rsidR="00AB6D8F" w:rsidRPr="00166B1B">
        <w:rPr>
          <w:color w:val="000000" w:themeColor="text1"/>
          <w:sz w:val="24"/>
          <w:szCs w:val="24"/>
        </w:rPr>
        <w:t>LGA</w:t>
      </w:r>
      <w:r w:rsidR="00AB6D8F">
        <w:rPr>
          <w:sz w:val="24"/>
          <w:szCs w:val="24"/>
        </w:rPr>
        <w:t xml:space="preserve"> budgets</w:t>
      </w:r>
      <w:r w:rsidR="003353F8">
        <w:rPr>
          <w:sz w:val="24"/>
          <w:szCs w:val="24"/>
        </w:rPr>
        <w:t xml:space="preserve"> and sponsorship funding.</w:t>
      </w:r>
    </w:p>
    <w:p w14:paraId="752828F0" w14:textId="77777777" w:rsidR="00E272FA" w:rsidRPr="00C50307" w:rsidRDefault="00E272FA" w:rsidP="00C50307">
      <w:pPr>
        <w:rPr>
          <w:rFonts w:eastAsia="Times New Roman" w:cs="Times New Roman"/>
          <w:b/>
          <w:color w:val="9B2C98"/>
          <w:sz w:val="28"/>
          <w:szCs w:val="24"/>
        </w:rPr>
      </w:pPr>
      <w:r w:rsidRPr="00C50307">
        <w:rPr>
          <w:rFonts w:eastAsia="Times New Roman" w:cs="Times New Roman"/>
          <w:b/>
          <w:color w:val="9B2C98"/>
          <w:sz w:val="28"/>
          <w:szCs w:val="24"/>
        </w:rPr>
        <w:t xml:space="preserve">Equalities implications </w:t>
      </w:r>
    </w:p>
    <w:p w14:paraId="52FDDB8F" w14:textId="735640B5" w:rsidR="00AB7B86" w:rsidRDefault="00AB7B86" w:rsidP="00166B1B">
      <w:pPr>
        <w:pStyle w:val="ListParagraph"/>
        <w:numPr>
          <w:ilvl w:val="0"/>
          <w:numId w:val="3"/>
        </w:numPr>
        <w:spacing w:line="300" w:lineRule="atLeast"/>
        <w:contextualSpacing w:val="0"/>
        <w:rPr>
          <w:sz w:val="24"/>
          <w:szCs w:val="24"/>
        </w:rPr>
      </w:pPr>
      <w:r w:rsidRPr="0002655E">
        <w:rPr>
          <w:sz w:val="24"/>
          <w:szCs w:val="24"/>
        </w:rPr>
        <w:t>The LGA is committed to increasing diversity at all levels of local government</w:t>
      </w:r>
      <w:r w:rsidR="00AF567C">
        <w:rPr>
          <w:sz w:val="24"/>
          <w:szCs w:val="24"/>
        </w:rPr>
        <w:t>.</w:t>
      </w:r>
      <w:r w:rsidR="00563198">
        <w:rPr>
          <w:sz w:val="24"/>
          <w:szCs w:val="24"/>
        </w:rPr>
        <w:t xml:space="preserve"> </w:t>
      </w:r>
      <w:r w:rsidR="00AF567C">
        <w:rPr>
          <w:sz w:val="24"/>
          <w:szCs w:val="24"/>
        </w:rPr>
        <w:t>O</w:t>
      </w:r>
      <w:r w:rsidRPr="0002655E">
        <w:rPr>
          <w:sz w:val="24"/>
          <w:szCs w:val="24"/>
        </w:rPr>
        <w:t xml:space="preserve">fficers </w:t>
      </w:r>
      <w:r w:rsidRPr="00166B1B">
        <w:rPr>
          <w:color w:val="000000" w:themeColor="text1"/>
          <w:sz w:val="24"/>
          <w:szCs w:val="24"/>
        </w:rPr>
        <w:t>ensured</w:t>
      </w:r>
      <w:r w:rsidRPr="0002655E">
        <w:rPr>
          <w:sz w:val="24"/>
          <w:szCs w:val="24"/>
        </w:rPr>
        <w:t xml:space="preserve"> there </w:t>
      </w:r>
      <w:r>
        <w:rPr>
          <w:sz w:val="24"/>
          <w:szCs w:val="24"/>
        </w:rPr>
        <w:t>were</w:t>
      </w:r>
      <w:r w:rsidRPr="0002655E">
        <w:rPr>
          <w:sz w:val="24"/>
          <w:szCs w:val="24"/>
        </w:rPr>
        <w:t xml:space="preserve"> opportunities to include those from underrepresented groups within the conference programme.</w:t>
      </w:r>
    </w:p>
    <w:p w14:paraId="6872617C" w14:textId="565F6DFC" w:rsidR="00AF567C" w:rsidRDefault="00AF567C" w:rsidP="00166B1B">
      <w:pPr>
        <w:pStyle w:val="ListParagraph"/>
        <w:numPr>
          <w:ilvl w:val="0"/>
          <w:numId w:val="3"/>
        </w:numPr>
        <w:spacing w:line="300" w:lineRule="atLeast"/>
        <w:contextualSpacing w:val="0"/>
        <w:rPr>
          <w:sz w:val="24"/>
          <w:szCs w:val="24"/>
        </w:rPr>
      </w:pPr>
      <w:r>
        <w:rPr>
          <w:sz w:val="24"/>
          <w:szCs w:val="24"/>
        </w:rPr>
        <w:t xml:space="preserve">To enable an inclusive environment, councils were encouraged to consider equalities in their bids and sessions to promote a variety of voices in their presentation delivery. </w:t>
      </w:r>
    </w:p>
    <w:p w14:paraId="260B5196" w14:textId="02F1BDA5" w:rsidR="00AF567C" w:rsidRPr="0002655E" w:rsidRDefault="00AF567C" w:rsidP="00166B1B">
      <w:pPr>
        <w:pStyle w:val="ListParagraph"/>
        <w:numPr>
          <w:ilvl w:val="0"/>
          <w:numId w:val="3"/>
        </w:numPr>
        <w:spacing w:line="300" w:lineRule="atLeast"/>
        <w:contextualSpacing w:val="0"/>
        <w:rPr>
          <w:sz w:val="24"/>
          <w:szCs w:val="24"/>
        </w:rPr>
      </w:pPr>
      <w:r>
        <w:rPr>
          <w:sz w:val="24"/>
          <w:szCs w:val="24"/>
        </w:rPr>
        <w:t>Additionally, the design of the space reflected on the accessibility needs of all</w:t>
      </w:r>
      <w:r w:rsidR="003353F8">
        <w:rPr>
          <w:sz w:val="24"/>
          <w:szCs w:val="24"/>
        </w:rPr>
        <w:t>. H</w:t>
      </w:r>
      <w:r>
        <w:rPr>
          <w:sz w:val="24"/>
          <w:szCs w:val="24"/>
        </w:rPr>
        <w:t xml:space="preserve">eadphones </w:t>
      </w:r>
      <w:r w:rsidR="003353F8">
        <w:rPr>
          <w:sz w:val="24"/>
          <w:szCs w:val="24"/>
        </w:rPr>
        <w:t>were used to</w:t>
      </w:r>
      <w:r>
        <w:rPr>
          <w:sz w:val="24"/>
          <w:szCs w:val="24"/>
        </w:rPr>
        <w:t xml:space="preserve"> allow for sessions to be easily heard, </w:t>
      </w:r>
      <w:r w:rsidR="003353F8">
        <w:rPr>
          <w:sz w:val="24"/>
          <w:szCs w:val="24"/>
        </w:rPr>
        <w:t xml:space="preserve">low furniture was utilised, and stages were accessible to wheelchair users. Volunteers in the IZ were briefed to recognise individuals who may need help accessing sessions effectively and to offer support as required. </w:t>
      </w:r>
    </w:p>
    <w:p w14:paraId="6FDCEB04" w14:textId="4EFD4368" w:rsidR="00AB7B86" w:rsidRPr="0002655E" w:rsidRDefault="00AB7B86" w:rsidP="00166B1B">
      <w:pPr>
        <w:pStyle w:val="ListParagraph"/>
        <w:numPr>
          <w:ilvl w:val="0"/>
          <w:numId w:val="3"/>
        </w:numPr>
        <w:spacing w:line="300" w:lineRule="atLeast"/>
        <w:contextualSpacing w:val="0"/>
        <w:rPr>
          <w:sz w:val="24"/>
          <w:szCs w:val="24"/>
        </w:rPr>
      </w:pPr>
      <w:r w:rsidRPr="0002655E">
        <w:rPr>
          <w:sz w:val="24"/>
          <w:szCs w:val="24"/>
        </w:rPr>
        <w:t xml:space="preserve">To the extent it </w:t>
      </w:r>
      <w:r>
        <w:rPr>
          <w:sz w:val="24"/>
          <w:szCs w:val="24"/>
        </w:rPr>
        <w:t xml:space="preserve">was </w:t>
      </w:r>
      <w:r w:rsidRPr="0002655E">
        <w:rPr>
          <w:sz w:val="24"/>
          <w:szCs w:val="24"/>
        </w:rPr>
        <w:t xml:space="preserve">possible, officers worked to ensure the programme is representative </w:t>
      </w:r>
      <w:r w:rsidRPr="00166B1B">
        <w:rPr>
          <w:color w:val="000000" w:themeColor="text1"/>
          <w:sz w:val="24"/>
          <w:szCs w:val="24"/>
        </w:rPr>
        <w:t>across</w:t>
      </w:r>
      <w:r w:rsidRPr="0002655E">
        <w:rPr>
          <w:sz w:val="24"/>
          <w:szCs w:val="24"/>
        </w:rPr>
        <w:t xml:space="preserve"> all regions, authority types and political affiliations. </w:t>
      </w:r>
    </w:p>
    <w:p w14:paraId="70E8925C" w14:textId="77777777" w:rsidR="00E272FA" w:rsidRPr="00C50307" w:rsidRDefault="00E272FA" w:rsidP="00C50307">
      <w:pPr>
        <w:rPr>
          <w:rFonts w:eastAsia="Times New Roman" w:cs="Times New Roman"/>
          <w:b/>
          <w:color w:val="9B2C98"/>
          <w:sz w:val="28"/>
          <w:szCs w:val="24"/>
        </w:rPr>
      </w:pPr>
      <w:r w:rsidRPr="00C50307">
        <w:rPr>
          <w:rFonts w:eastAsia="Times New Roman" w:cs="Times New Roman"/>
          <w:b/>
          <w:color w:val="9B2C98"/>
          <w:sz w:val="28"/>
          <w:szCs w:val="24"/>
        </w:rPr>
        <w:t xml:space="preserve">Next steps </w:t>
      </w:r>
    </w:p>
    <w:bookmarkEnd w:id="0"/>
    <w:p w14:paraId="50AC5262" w14:textId="77777777" w:rsidR="00C04B37" w:rsidRPr="00C04B37" w:rsidRDefault="00C04B37" w:rsidP="00183304">
      <w:pPr>
        <w:pStyle w:val="ListParagraph"/>
        <w:numPr>
          <w:ilvl w:val="0"/>
          <w:numId w:val="3"/>
        </w:numPr>
        <w:spacing w:line="300" w:lineRule="atLeast"/>
        <w:contextualSpacing w:val="0"/>
      </w:pPr>
      <w:r w:rsidRPr="00C04B37">
        <w:rPr>
          <w:sz w:val="24"/>
          <w:szCs w:val="24"/>
        </w:rPr>
        <w:t>Members to discuss the Innovation Zone planning and delivery, and wider conference, to reflect on what went well and where improvement can occur.</w:t>
      </w:r>
    </w:p>
    <w:p w14:paraId="5452717D" w14:textId="404C7835" w:rsidR="000C10BF" w:rsidRPr="000C10BF" w:rsidRDefault="000C10BF" w:rsidP="00183304">
      <w:pPr>
        <w:pStyle w:val="ListParagraph"/>
        <w:numPr>
          <w:ilvl w:val="0"/>
          <w:numId w:val="3"/>
        </w:numPr>
        <w:spacing w:line="300" w:lineRule="atLeast"/>
        <w:contextualSpacing w:val="0"/>
      </w:pPr>
      <w:r w:rsidRPr="000C10BF">
        <w:rPr>
          <w:rFonts w:eastAsia="Times New Roman" w:cs="Arial"/>
          <w:sz w:val="24"/>
          <w:szCs w:val="24"/>
          <w:lang w:eastAsia="en-GB"/>
        </w:rPr>
        <w:t>Reflections f</w:t>
      </w:r>
      <w:r>
        <w:rPr>
          <w:rFonts w:eastAsia="Times New Roman" w:cs="Arial"/>
          <w:sz w:val="24"/>
          <w:szCs w:val="24"/>
          <w:lang w:eastAsia="en-GB"/>
        </w:rPr>
        <w:t>ro</w:t>
      </w:r>
      <w:r w:rsidRPr="000C10BF">
        <w:rPr>
          <w:rFonts w:eastAsia="Times New Roman" w:cs="Arial"/>
          <w:sz w:val="24"/>
          <w:szCs w:val="24"/>
          <w:lang w:eastAsia="en-GB"/>
        </w:rPr>
        <w:t>m the IIB and other stakeholders is being captured. These will be used to inform the process of planning for next year’s Innovation Zone at conference in</w:t>
      </w:r>
      <w:r>
        <w:rPr>
          <w:rFonts w:eastAsia="Times New Roman" w:cs="Arial"/>
          <w:sz w:val="24"/>
          <w:szCs w:val="24"/>
          <w:lang w:eastAsia="en-GB"/>
        </w:rPr>
        <w:t xml:space="preserve"> Harrogate</w:t>
      </w:r>
      <w:r w:rsidRPr="000C10BF">
        <w:rPr>
          <w:rFonts w:eastAsia="Times New Roman" w:cs="Arial"/>
          <w:sz w:val="24"/>
          <w:szCs w:val="24"/>
          <w:lang w:eastAsia="en-GB"/>
        </w:rPr>
        <w:t xml:space="preserve">. </w:t>
      </w:r>
    </w:p>
    <w:p w14:paraId="365E2231" w14:textId="77777777" w:rsidR="000C10BF" w:rsidRPr="004748F8" w:rsidRDefault="000C10BF" w:rsidP="000C10BF">
      <w:pPr>
        <w:spacing w:line="300" w:lineRule="atLeast"/>
        <w:ind w:left="0" w:firstLine="0"/>
      </w:pPr>
    </w:p>
    <w:p w14:paraId="263004F7" w14:textId="31512088" w:rsidR="00466C5E" w:rsidRPr="00B31A31" w:rsidRDefault="00466C5E" w:rsidP="00B31A31">
      <w:pPr>
        <w:spacing w:line="259" w:lineRule="auto"/>
        <w:ind w:left="0" w:firstLine="0"/>
        <w:rPr>
          <w:b/>
          <w:sz w:val="28"/>
        </w:rPr>
        <w:sectPr w:rsidR="00466C5E" w:rsidRPr="00B31A31" w:rsidSect="0032419B">
          <w:headerReference w:type="default" r:id="rId14"/>
          <w:footerReference w:type="default" r:id="rId15"/>
          <w:headerReference w:type="first" r:id="rId16"/>
          <w:footerReference w:type="first" r:id="rId17"/>
          <w:pgSz w:w="11906" w:h="16838"/>
          <w:pgMar w:top="1440" w:right="1440" w:bottom="1440" w:left="1440" w:header="708" w:footer="567" w:gutter="0"/>
          <w:cols w:space="708"/>
          <w:docGrid w:linePitch="360"/>
        </w:sectPr>
      </w:pPr>
    </w:p>
    <w:p w14:paraId="50E74D86" w14:textId="07754D39" w:rsidR="009B6F95" w:rsidRDefault="007D4174" w:rsidP="00D576BB">
      <w:pPr>
        <w:keepNext/>
        <w:keepLines/>
        <w:widowControl w:val="0"/>
        <w:spacing w:before="360" w:after="40" w:line="320" w:lineRule="exact"/>
        <w:ind w:left="0" w:firstLine="0"/>
        <w:outlineLvl w:val="1"/>
        <w:rPr>
          <w:rFonts w:eastAsia="Times New Roman" w:cs="Times New Roman"/>
          <w:b/>
          <w:color w:val="9B2C98"/>
          <w:sz w:val="28"/>
          <w:szCs w:val="24"/>
        </w:rPr>
      </w:pPr>
      <w:r>
        <w:rPr>
          <w:rFonts w:eastAsia="Times New Roman" w:cs="Times New Roman"/>
          <w:b/>
          <w:noProof/>
          <w:color w:val="9B2C98"/>
          <w:sz w:val="28"/>
          <w:szCs w:val="24"/>
        </w:rPr>
        <w:lastRenderedPageBreak/>
        <mc:AlternateContent>
          <mc:Choice Requires="wpg">
            <w:drawing>
              <wp:anchor distT="0" distB="0" distL="114300" distR="114300" simplePos="0" relativeHeight="251658242" behindDoc="0" locked="0" layoutInCell="1" allowOverlap="1" wp14:anchorId="13EF589B" wp14:editId="44696ADF">
                <wp:simplePos x="0" y="0"/>
                <wp:positionH relativeFrom="column">
                  <wp:posOffset>-144855</wp:posOffset>
                </wp:positionH>
                <wp:positionV relativeFrom="paragraph">
                  <wp:posOffset>431134</wp:posOffset>
                </wp:positionV>
                <wp:extent cx="9311640" cy="4345328"/>
                <wp:effectExtent l="0" t="0" r="0" b="0"/>
                <wp:wrapNone/>
                <wp:docPr id="23" name="Group 23"/>
                <wp:cNvGraphicFramePr/>
                <a:graphic xmlns:a="http://schemas.openxmlformats.org/drawingml/2006/main">
                  <a:graphicData uri="http://schemas.microsoft.com/office/word/2010/wordprocessingGroup">
                    <wpg:wgp>
                      <wpg:cNvGrpSpPr/>
                      <wpg:grpSpPr>
                        <a:xfrm>
                          <a:off x="0" y="0"/>
                          <a:ext cx="9311640" cy="4345328"/>
                          <a:chOff x="0" y="0"/>
                          <a:chExt cx="9311640" cy="4345328"/>
                        </a:xfrm>
                      </wpg:grpSpPr>
                      <wpg:grpSp>
                        <wpg:cNvPr id="21" name="Group 21"/>
                        <wpg:cNvGrpSpPr/>
                        <wpg:grpSpPr>
                          <a:xfrm>
                            <a:off x="0" y="0"/>
                            <a:ext cx="9060815" cy="4041145"/>
                            <a:chOff x="0" y="1023041"/>
                            <a:chExt cx="9061236" cy="4041649"/>
                          </a:xfrm>
                        </wpg:grpSpPr>
                        <wpg:grpSp>
                          <wpg:cNvPr id="19" name="Group 19"/>
                          <wpg:cNvGrpSpPr/>
                          <wpg:grpSpPr>
                            <a:xfrm>
                              <a:off x="0" y="1023041"/>
                              <a:ext cx="9061236" cy="4041649"/>
                              <a:chOff x="0" y="389299"/>
                              <a:chExt cx="9061236" cy="4041649"/>
                            </a:xfrm>
                          </wpg:grpSpPr>
                          <wps:wsp>
                            <wps:cNvPr id="12" name="Text Box 2"/>
                            <wps:cNvSpPr txBox="1">
                              <a:spLocks noChangeArrowheads="1"/>
                            </wps:cNvSpPr>
                            <wps:spPr bwMode="auto">
                              <a:xfrm>
                                <a:off x="2978588" y="398393"/>
                                <a:ext cx="266700" cy="279400"/>
                              </a:xfrm>
                              <a:prstGeom prst="rect">
                                <a:avLst/>
                              </a:prstGeom>
                              <a:noFill/>
                              <a:ln w="9525">
                                <a:noFill/>
                                <a:miter lim="800000"/>
                                <a:headEnd/>
                                <a:tailEnd/>
                              </a:ln>
                            </wps:spPr>
                            <wps:txbx>
                              <w:txbxContent>
                                <w:p w14:paraId="21133526" w14:textId="7B447775" w:rsidR="00F1496B" w:rsidRPr="00D576BB" w:rsidRDefault="00F1496B" w:rsidP="00F1496B">
                                  <w:pPr>
                                    <w:rPr>
                                      <w:b/>
                                      <w:bCs/>
                                    </w:rPr>
                                  </w:pPr>
                                  <w:r w:rsidRPr="00D576BB">
                                    <w:rPr>
                                      <w:b/>
                                      <w:bCs/>
                                    </w:rPr>
                                    <w:t>2</w:t>
                                  </w:r>
                                </w:p>
                              </w:txbxContent>
                            </wps:txbx>
                            <wps:bodyPr rot="0" vert="horz" wrap="square" lIns="91440" tIns="45720" rIns="91440" bIns="45720" anchor="t" anchorCtr="0">
                              <a:noAutofit/>
                            </wps:bodyPr>
                          </wps:wsp>
                          <wpg:grpSp>
                            <wpg:cNvPr id="18" name="Group 18"/>
                            <wpg:cNvGrpSpPr/>
                            <wpg:grpSpPr>
                              <a:xfrm>
                                <a:off x="0" y="389299"/>
                                <a:ext cx="9061236" cy="4041649"/>
                                <a:chOff x="0" y="362139"/>
                                <a:chExt cx="9061236" cy="4041649"/>
                              </a:xfrm>
                            </wpg:grpSpPr>
                            <wps:wsp>
                              <wps:cNvPr id="13" name="Text Box 2"/>
                              <wps:cNvSpPr txBox="1">
                                <a:spLocks noChangeArrowheads="1"/>
                              </wps:cNvSpPr>
                              <wps:spPr bwMode="auto">
                                <a:xfrm>
                                  <a:off x="5993394" y="371238"/>
                                  <a:ext cx="266700" cy="285750"/>
                                </a:xfrm>
                                <a:prstGeom prst="rect">
                                  <a:avLst/>
                                </a:prstGeom>
                                <a:noFill/>
                                <a:ln w="9525">
                                  <a:noFill/>
                                  <a:miter lim="800000"/>
                                  <a:headEnd/>
                                  <a:tailEnd/>
                                </a:ln>
                              </wps:spPr>
                              <wps:txbx>
                                <w:txbxContent>
                                  <w:p w14:paraId="23CD99B2" w14:textId="2CCA3A8A" w:rsidR="00F1496B" w:rsidRPr="00D576BB" w:rsidRDefault="00F1496B" w:rsidP="00F1496B">
                                    <w:pPr>
                                      <w:rPr>
                                        <w:b/>
                                        <w:bCs/>
                                      </w:rPr>
                                    </w:pPr>
                                    <w:r w:rsidRPr="00D576BB">
                                      <w:rPr>
                                        <w:b/>
                                        <w:bCs/>
                                      </w:rPr>
                                      <w:t>3</w:t>
                                    </w:r>
                                  </w:p>
                                </w:txbxContent>
                              </wps:txbx>
                              <wps:bodyPr rot="0" vert="horz" wrap="square" lIns="91440" tIns="45720" rIns="91440" bIns="45720" anchor="t" anchorCtr="0">
                                <a:noAutofit/>
                              </wps:bodyPr>
                            </wps:wsp>
                            <wpg:grpSp>
                              <wpg:cNvPr id="17" name="Group 17"/>
                              <wpg:cNvGrpSpPr/>
                              <wpg:grpSpPr>
                                <a:xfrm>
                                  <a:off x="0" y="362139"/>
                                  <a:ext cx="9061236" cy="4041649"/>
                                  <a:chOff x="0" y="0"/>
                                  <a:chExt cx="9061236" cy="4041649"/>
                                </a:xfrm>
                              </wpg:grpSpPr>
                              <wps:wsp>
                                <wps:cNvPr id="217" name="Text Box 2"/>
                                <wps:cNvSpPr txBox="1">
                                  <a:spLocks noChangeArrowheads="1"/>
                                </wps:cNvSpPr>
                                <wps:spPr bwMode="auto">
                                  <a:xfrm>
                                    <a:off x="0" y="0"/>
                                    <a:ext cx="266700" cy="285750"/>
                                  </a:xfrm>
                                  <a:prstGeom prst="rect">
                                    <a:avLst/>
                                  </a:prstGeom>
                                  <a:noFill/>
                                  <a:ln w="9525">
                                    <a:noFill/>
                                    <a:miter lim="800000"/>
                                    <a:headEnd/>
                                    <a:tailEnd/>
                                  </a:ln>
                                </wps:spPr>
                                <wps:txbx>
                                  <w:txbxContent>
                                    <w:p w14:paraId="0B428836" w14:textId="56051FB8" w:rsidR="00F1496B" w:rsidRPr="007C6CBA" w:rsidRDefault="00F1496B" w:rsidP="00F1496B">
                                      <w:pPr>
                                        <w:rPr>
                                          <w:b/>
                                        </w:rPr>
                                      </w:pPr>
                                      <w:r w:rsidRPr="007C6CBA">
                                        <w:rPr>
                                          <w:b/>
                                        </w:rPr>
                                        <w:t>1</w:t>
                                      </w:r>
                                    </w:p>
                                  </w:txbxContent>
                                </wps:txbx>
                                <wps:bodyPr rot="0" vert="horz" wrap="square" lIns="91440" tIns="45720" rIns="91440" bIns="45720" anchor="t" anchorCtr="0">
                                  <a:noAutofit/>
                                </wps:bodyPr>
                              </wps:wsp>
                              <wpg:grpSp>
                                <wpg:cNvPr id="4" name="Group 4"/>
                                <wpg:cNvGrpSpPr/>
                                <wpg:grpSpPr>
                                  <a:xfrm>
                                    <a:off x="9053" y="63374"/>
                                    <a:ext cx="9052183" cy="3978275"/>
                                    <a:chOff x="0" y="0"/>
                                    <a:chExt cx="9052183" cy="3978275"/>
                                  </a:xfrm>
                                </wpg:grpSpPr>
                                <wpg:grpSp>
                                  <wpg:cNvPr id="11" name="Group 11"/>
                                  <wpg:cNvGrpSpPr/>
                                  <wpg:grpSpPr>
                                    <a:xfrm>
                                      <a:off x="190123" y="0"/>
                                      <a:ext cx="8862060" cy="3978275"/>
                                      <a:chOff x="0" y="0"/>
                                      <a:chExt cx="8862060" cy="3978275"/>
                                    </a:xfrm>
                                  </wpg:grpSpPr>
                                  <pic:pic xmlns:pic="http://schemas.openxmlformats.org/drawingml/2006/picture">
                                    <pic:nvPicPr>
                                      <pic:cNvPr id="5" name="Picture 5"/>
                                      <pic:cNvPicPr>
                                        <a:picLocks noChangeAspect="1"/>
                                      </pic:cNvPicPr>
                                    </pic:nvPicPr>
                                    <pic:blipFill rotWithShape="1">
                                      <a:blip r:embed="rId18"/>
                                      <a:srcRect t="368" r="3421" b="1440"/>
                                      <a:stretch/>
                                    </pic:blipFill>
                                    <pic:spPr bwMode="auto">
                                      <a:xfrm>
                                        <a:off x="3002280" y="1935480"/>
                                        <a:ext cx="2849880" cy="20332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 name="Picture 6"/>
                                      <pic:cNvPicPr>
                                        <a:picLocks noChangeAspect="1"/>
                                      </pic:cNvPicPr>
                                    </pic:nvPicPr>
                                    <pic:blipFill rotWithShape="1">
                                      <a:blip r:embed="rId19">
                                        <a:extLst>
                                          <a:ext uri="{28A0092B-C50C-407E-A947-70E740481C1C}">
                                            <a14:useLocalDpi xmlns:a14="http://schemas.microsoft.com/office/drawing/2010/main" val="0"/>
                                          </a:ext>
                                        </a:extLst>
                                      </a:blip>
                                      <a:srcRect l="4663" t="8636"/>
                                      <a:stretch/>
                                    </pic:blipFill>
                                    <pic:spPr bwMode="auto">
                                      <a:xfrm>
                                        <a:off x="6019800" y="1935480"/>
                                        <a:ext cx="2842260" cy="204279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 name="Picture 7" descr="A person in a teddy bear garment&#10;&#10;Description automatically generated"/>
                                      <pic:cNvPicPr>
                                        <a:picLocks noChangeAspect="1"/>
                                      </pic:cNvPicPr>
                                    </pic:nvPicPr>
                                    <pic:blipFill rotWithShape="1">
                                      <a:blip r:embed="rId20"/>
                                      <a:srcRect l="3470" t="9419" r="734" b="2794"/>
                                      <a:stretch/>
                                    </pic:blipFill>
                                    <pic:spPr bwMode="auto">
                                      <a:xfrm>
                                        <a:off x="3002280" y="0"/>
                                        <a:ext cx="2849880" cy="17754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 name="Picture 8"/>
                                      <pic:cNvPicPr>
                                        <a:picLocks noChangeAspect="1"/>
                                      </pic:cNvPicPr>
                                    </pic:nvPicPr>
                                    <pic:blipFill rotWithShape="1">
                                      <a:blip r:embed="rId21"/>
                                      <a:srcRect l="7611" t="2987" r="7434"/>
                                      <a:stretch/>
                                    </pic:blipFill>
                                    <pic:spPr bwMode="auto">
                                      <a:xfrm>
                                        <a:off x="6350" y="1912620"/>
                                        <a:ext cx="2820035" cy="20574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 name="Picture 9"/>
                                      <pic:cNvPicPr>
                                        <a:picLocks noChangeAspect="1"/>
                                      </pic:cNvPicPr>
                                    </pic:nvPicPr>
                                    <pic:blipFill rotWithShape="1">
                                      <a:blip r:embed="rId22">
                                        <a:extLst>
                                          <a:ext uri="{28A0092B-C50C-407E-A947-70E740481C1C}">
                                            <a14:useLocalDpi xmlns:a14="http://schemas.microsoft.com/office/drawing/2010/main" val="0"/>
                                          </a:ext>
                                        </a:extLst>
                                      </a:blip>
                                      <a:srcRect t="835" r="1660" b="7230"/>
                                      <a:stretch/>
                                    </pic:blipFill>
                                    <pic:spPr bwMode="auto">
                                      <a:xfrm>
                                        <a:off x="0" y="0"/>
                                        <a:ext cx="2827020" cy="17602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 name="Picture 10"/>
                                      <pic:cNvPicPr>
                                        <a:picLocks noChangeAspect="1"/>
                                      </pic:cNvPicPr>
                                    </pic:nvPicPr>
                                    <pic:blipFill rotWithShape="1">
                                      <a:blip r:embed="rId23">
                                        <a:extLst>
                                          <a:ext uri="{28A0092B-C50C-407E-A947-70E740481C1C}">
                                            <a14:useLocalDpi xmlns:a14="http://schemas.microsoft.com/office/drawing/2010/main" val="0"/>
                                          </a:ext>
                                        </a:extLst>
                                      </a:blip>
                                      <a:srcRect t="998" r="770" b="8011"/>
                                      <a:stretch/>
                                    </pic:blipFill>
                                    <pic:spPr bwMode="auto">
                                      <a:xfrm>
                                        <a:off x="6004560" y="22860"/>
                                        <a:ext cx="2857500" cy="1752600"/>
                                      </a:xfrm>
                                      <a:prstGeom prst="rect">
                                        <a:avLst/>
                                      </a:prstGeom>
                                      <a:noFill/>
                                      <a:ln>
                                        <a:noFill/>
                                      </a:ln>
                                      <a:extLst>
                                        <a:ext uri="{53640926-AAD7-44D8-BBD7-CCE9431645EC}">
                                          <a14:shadowObscured xmlns:a14="http://schemas.microsoft.com/office/drawing/2010/main"/>
                                        </a:ext>
                                      </a:extLst>
                                    </pic:spPr>
                                  </pic:pic>
                                </wpg:grpSp>
                                <wps:wsp>
                                  <wps:cNvPr id="15" name="Text Box 2"/>
                                  <wps:cNvSpPr txBox="1">
                                    <a:spLocks noChangeArrowheads="1"/>
                                  </wps:cNvSpPr>
                                  <wps:spPr bwMode="auto">
                                    <a:xfrm>
                                      <a:off x="2996697" y="1865014"/>
                                      <a:ext cx="266700" cy="285750"/>
                                    </a:xfrm>
                                    <a:prstGeom prst="rect">
                                      <a:avLst/>
                                    </a:prstGeom>
                                    <a:noFill/>
                                    <a:ln w="9525">
                                      <a:noFill/>
                                      <a:miter lim="800000"/>
                                      <a:headEnd/>
                                      <a:tailEnd/>
                                    </a:ln>
                                  </wps:spPr>
                                  <wps:txbx>
                                    <w:txbxContent>
                                      <w:p w14:paraId="2AEA6BB4" w14:textId="1C7C037B" w:rsidR="00F1496B" w:rsidRPr="00D576BB" w:rsidRDefault="00F1496B" w:rsidP="00F1496B">
                                        <w:pPr>
                                          <w:rPr>
                                            <w:b/>
                                            <w:bCs/>
                                          </w:rPr>
                                        </w:pPr>
                                        <w:r w:rsidRPr="00D576BB">
                                          <w:rPr>
                                            <w:b/>
                                            <w:bCs/>
                                          </w:rPr>
                                          <w:t>5</w:t>
                                        </w:r>
                                      </w:p>
                                    </w:txbxContent>
                                  </wps:txbx>
                                  <wps:bodyPr rot="0" vert="horz" wrap="square" lIns="91440" tIns="45720" rIns="91440" bIns="45720" anchor="t" anchorCtr="0">
                                    <a:noAutofit/>
                                  </wps:bodyPr>
                                </wps:wsp>
                                <wps:wsp>
                                  <wps:cNvPr id="16" name="Text Box 2"/>
                                  <wps:cNvSpPr txBox="1">
                                    <a:spLocks noChangeArrowheads="1"/>
                                  </wps:cNvSpPr>
                                  <wps:spPr bwMode="auto">
                                    <a:xfrm>
                                      <a:off x="0" y="1855960"/>
                                      <a:ext cx="266700" cy="285750"/>
                                    </a:xfrm>
                                    <a:prstGeom prst="rect">
                                      <a:avLst/>
                                    </a:prstGeom>
                                    <a:noFill/>
                                    <a:ln w="9525">
                                      <a:noFill/>
                                      <a:miter lim="800000"/>
                                      <a:headEnd/>
                                      <a:tailEnd/>
                                    </a:ln>
                                  </wps:spPr>
                                  <wps:txbx>
                                    <w:txbxContent>
                                      <w:p w14:paraId="187AD48D" w14:textId="7DF3D061" w:rsidR="00F1496B" w:rsidRPr="00D576BB" w:rsidRDefault="00F1496B" w:rsidP="00F1496B">
                                        <w:pPr>
                                          <w:rPr>
                                            <w:b/>
                                            <w:bCs/>
                                          </w:rPr>
                                        </w:pPr>
                                        <w:r w:rsidRPr="00D576BB">
                                          <w:rPr>
                                            <w:b/>
                                            <w:bCs/>
                                          </w:rPr>
                                          <w:t>4</w:t>
                                        </w:r>
                                        <w:r w:rsidR="00ED7964" w:rsidRPr="00D576BB">
                                          <w:rPr>
                                            <w:b/>
                                            <w:bCs/>
                                          </w:rPr>
                                          <w:t>6</w:t>
                                        </w:r>
                                      </w:p>
                                    </w:txbxContent>
                                  </wps:txbx>
                                  <wps:bodyPr rot="0" vert="horz" wrap="square" lIns="91440" tIns="45720" rIns="91440" bIns="45720" anchor="t" anchorCtr="0">
                                    <a:noAutofit/>
                                  </wps:bodyPr>
                                </wps:wsp>
                              </wpg:grpSp>
                            </wpg:grpSp>
                          </wpg:grpSp>
                        </wpg:grpSp>
                        <wps:wsp>
                          <wps:cNvPr id="20" name="Text Box 2"/>
                          <wps:cNvSpPr txBox="1">
                            <a:spLocks noChangeArrowheads="1"/>
                          </wps:cNvSpPr>
                          <wps:spPr bwMode="auto">
                            <a:xfrm>
                              <a:off x="6020878" y="2942083"/>
                              <a:ext cx="266688" cy="285714"/>
                            </a:xfrm>
                            <a:prstGeom prst="rect">
                              <a:avLst/>
                            </a:prstGeom>
                            <a:noFill/>
                            <a:ln w="9525">
                              <a:noFill/>
                              <a:miter lim="800000"/>
                              <a:headEnd/>
                              <a:tailEnd/>
                            </a:ln>
                          </wps:spPr>
                          <wps:txbx>
                            <w:txbxContent>
                              <w:p w14:paraId="636CB69A" w14:textId="7744D57A" w:rsidR="00D576BB" w:rsidRPr="00D576BB" w:rsidRDefault="00D576BB" w:rsidP="00D576BB">
                                <w:pPr>
                                  <w:rPr>
                                    <w:b/>
                                    <w:bCs/>
                                  </w:rPr>
                                </w:pPr>
                                <w:r w:rsidRPr="00D576BB">
                                  <w:rPr>
                                    <w:b/>
                                    <w:bCs/>
                                  </w:rPr>
                                  <w:t>6</w:t>
                                </w:r>
                              </w:p>
                            </w:txbxContent>
                          </wps:txbx>
                          <wps:bodyPr rot="0" vert="horz" wrap="square" lIns="91440" tIns="45720" rIns="91440" bIns="45720" anchor="t" anchorCtr="0">
                            <a:noAutofit/>
                          </wps:bodyPr>
                        </wps:wsp>
                      </wpg:grpSp>
                      <wps:wsp>
                        <wps:cNvPr id="22" name="Text Box 2"/>
                        <wps:cNvSpPr txBox="1">
                          <a:spLocks noChangeArrowheads="1"/>
                        </wps:cNvSpPr>
                        <wps:spPr bwMode="auto">
                          <a:xfrm>
                            <a:off x="6102035" y="4064301"/>
                            <a:ext cx="3209605" cy="281027"/>
                          </a:xfrm>
                          <a:prstGeom prst="rect">
                            <a:avLst/>
                          </a:prstGeom>
                          <a:noFill/>
                          <a:ln w="9525">
                            <a:noFill/>
                            <a:miter lim="800000"/>
                            <a:headEnd/>
                            <a:tailEnd/>
                          </a:ln>
                        </wps:spPr>
                        <wps:txbx>
                          <w:txbxContent>
                            <w:p w14:paraId="380A0A00" w14:textId="7748BFD1" w:rsidR="007D4174" w:rsidRPr="00A31100" w:rsidRDefault="00A31100" w:rsidP="00A31100">
                              <w:r w:rsidRPr="00A31100">
                                <w:t>Photo c</w:t>
                              </w:r>
                              <w:r w:rsidR="007D4174" w:rsidRPr="00A31100">
                                <w:t>opyright LGA/Gregg Brown Photography</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13EF589B" id="Group 23" o:spid="_x0000_s1027" style="position:absolute;margin-left:-11.4pt;margin-top:33.95pt;width:733.2pt;height:342.15pt;z-index:251658242;mso-width-relative:margin;mso-height-relative:margin" coordsize="93116,43453" o:gfxdata="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">
                <v:group id="Group 21" o:spid="_x0000_s1028" style="position:absolute;width:90608;height:40411" coordorigin=",10230" coordsize="90612,40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group id="Group 19" o:spid="_x0000_s1029" style="position:absolute;top:10230;width:90612;height:40416" coordorigin=",3892" coordsize="90612,40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shape id="Text Box 2" o:spid="_x0000_s1030" type="#_x0000_t202" style="position:absolute;left:29785;top:3983;width:2667;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" filled="f" stroked="f">
                      <v:textbox>
                        <w:txbxContent>
                          <w:p w14:paraId="21133526" w14:textId="7B447775" w:rsidR="00F1496B" w:rsidRPr="00D576BB" w:rsidRDefault="00F1496B" w:rsidP="00F1496B">
                            <w:pPr>
                              <w:rPr>
                                <w:b/>
                                <w:bCs/>
                              </w:rPr>
                            </w:pPr>
                            <w:r w:rsidRPr="00D576BB">
                              <w:rPr>
                                <w:b/>
                                <w:bCs/>
                              </w:rPr>
                              <w:t>2</w:t>
                            </w:r>
                          </w:p>
                        </w:txbxContent>
                      </v:textbox>
                    </v:shape>
                    <v:group id="Group 18" o:spid="_x0000_s1031" style="position:absolute;top:3892;width:90612;height:40417" coordorigin=",3621" coordsize="90612,40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shape id="Text Box 2" o:spid="_x0000_s1032" type="#_x0000_t202" style="position:absolute;left:59933;top:3712;width:2667;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" filled="f" stroked="f">
                        <v:textbox>
                          <w:txbxContent>
                            <w:p w14:paraId="23CD99B2" w14:textId="2CCA3A8A" w:rsidR="00F1496B" w:rsidRPr="00D576BB" w:rsidRDefault="00F1496B" w:rsidP="00F1496B">
                              <w:pPr>
                                <w:rPr>
                                  <w:b/>
                                  <w:bCs/>
                                </w:rPr>
                              </w:pPr>
                              <w:r w:rsidRPr="00D576BB">
                                <w:rPr>
                                  <w:b/>
                                  <w:bCs/>
                                </w:rPr>
                                <w:t>3</w:t>
                              </w:r>
                            </w:p>
                          </w:txbxContent>
                        </v:textbox>
                      </v:shape>
                      <v:group id="Group 17" o:spid="_x0000_s1033" style="position:absolute;top:3621;width:90612;height:40416" coordsize="90612,40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shape id="Text Box 2" o:spid="_x0000_s1034" type="#_x0000_t202" style="position:absolute;width:2667;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0B428836" w14:textId="56051FB8" w:rsidR="00F1496B" w:rsidRPr="007C6CBA" w:rsidRDefault="00F1496B" w:rsidP="00F1496B">
                                <w:pPr>
                                  <w:rPr>
                                    <w:b/>
                                  </w:rPr>
                                </w:pPr>
                                <w:r w:rsidRPr="007C6CBA">
                                  <w:rPr>
                                    <w:b/>
                                  </w:rPr>
                                  <w:t>1</w:t>
                                </w:r>
                              </w:p>
                            </w:txbxContent>
                          </v:textbox>
                        </v:shape>
                        <v:group id="Group 4" o:spid="_x0000_s1035" style="position:absolute;left:90;top:633;width:90522;height:39783" coordsize="90521,39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group id="Group 11" o:spid="_x0000_s1036" style="position:absolute;left:1901;width:88620;height:39782" coordsize="88620,39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left:30022;top:19354;width:28499;height:20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">
                              <v:imagedata r:id="rId24" o:title="" croptop="241f" cropbottom="944f" cropright="2242f"/>
                            </v:shape>
                            <v:shape id="Picture 6" o:spid="_x0000_s1038" type="#_x0000_t75" style="position:absolute;left:60198;top:19354;width:28422;height:20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">
                              <v:imagedata r:id="rId25" o:title="" croptop="5660f" cropleft="3056f"/>
                            </v:shape>
                            <v:shape id="Picture 7" o:spid="_x0000_s1039" type="#_x0000_t75" alt="A person in a teddy bear garment&#10;&#10;Description automatically generated" style="position:absolute;left:30022;width:28499;height:17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">
                              <v:imagedata r:id="rId26" o:title="A person in a teddy bear garment&#10;&#10;Description automatically generated" croptop="6173f" cropbottom="1831f" cropleft="2274f" cropright="481f"/>
                            </v:shape>
                            <v:shape id="Picture 8" o:spid="_x0000_s1040" type="#_x0000_t75" style="position:absolute;left:63;top:19126;width:28200;height:20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">
                              <v:imagedata r:id="rId27" o:title="" croptop="1958f" cropleft="4988f" cropright="4872f"/>
                            </v:shape>
                            <v:shape id="Picture 9" o:spid="_x0000_s1041" type="#_x0000_t75" style="position:absolute;width:28270;height:17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">
                              <v:imagedata r:id="rId28" o:title="" croptop="547f" cropbottom="4738f" cropright="1088f"/>
                            </v:shape>
                            <v:shape id="Picture 10" o:spid="_x0000_s1042" type="#_x0000_t75" style="position:absolute;left:60045;top:228;width:28575;height:17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">
                              <v:imagedata r:id="rId29" o:title="" croptop="654f" cropbottom="5250f" cropright="505f"/>
                            </v:shape>
                          </v:group>
                          <v:shape id="Text Box 2" o:spid="_x0000_s1043" type="#_x0000_t202" style="position:absolute;left:29966;top:18650;width:2667;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" filled="f" stroked="f">
                            <v:textbox>
                              <w:txbxContent>
                                <w:p w14:paraId="2AEA6BB4" w14:textId="1C7C037B" w:rsidR="00F1496B" w:rsidRPr="00D576BB" w:rsidRDefault="00F1496B" w:rsidP="00F1496B">
                                  <w:pPr>
                                    <w:rPr>
                                      <w:b/>
                                      <w:bCs/>
                                    </w:rPr>
                                  </w:pPr>
                                  <w:r w:rsidRPr="00D576BB">
                                    <w:rPr>
                                      <w:b/>
                                      <w:bCs/>
                                    </w:rPr>
                                    <w:t>5</w:t>
                                  </w:r>
                                </w:p>
                              </w:txbxContent>
                            </v:textbox>
                          </v:shape>
                          <v:shape id="Text Box 2" o:spid="_x0000_s1044" type="#_x0000_t202" style="position:absolute;top:18559;width:2667;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" filled="f" stroked="f">
                            <v:textbox>
                              <w:txbxContent>
                                <w:p w14:paraId="187AD48D" w14:textId="7DF3D061" w:rsidR="00F1496B" w:rsidRPr="00D576BB" w:rsidRDefault="00F1496B" w:rsidP="00F1496B">
                                  <w:pPr>
                                    <w:rPr>
                                      <w:b/>
                                      <w:bCs/>
                                    </w:rPr>
                                  </w:pPr>
                                  <w:r w:rsidRPr="00D576BB">
                                    <w:rPr>
                                      <w:b/>
                                      <w:bCs/>
                                    </w:rPr>
                                    <w:t>4</w:t>
                                  </w:r>
                                  <w:r w:rsidR="00ED7964" w:rsidRPr="00D576BB">
                                    <w:rPr>
                                      <w:b/>
                                      <w:bCs/>
                                    </w:rPr>
                                    <w:t>6</w:t>
                                  </w:r>
                                </w:p>
                              </w:txbxContent>
                            </v:textbox>
                          </v:shape>
                        </v:group>
                      </v:group>
                    </v:group>
                  </v:group>
                  <v:shape id="Text Box 2" o:spid="_x0000_s1045" type="#_x0000_t202" style="position:absolute;left:60208;top:29420;width:2667;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" filled="f" stroked="f">
                    <v:textbox>
                      <w:txbxContent>
                        <w:p w14:paraId="636CB69A" w14:textId="7744D57A" w:rsidR="00D576BB" w:rsidRPr="00D576BB" w:rsidRDefault="00D576BB" w:rsidP="00D576BB">
                          <w:pPr>
                            <w:rPr>
                              <w:b/>
                              <w:bCs/>
                            </w:rPr>
                          </w:pPr>
                          <w:r w:rsidRPr="00D576BB">
                            <w:rPr>
                              <w:b/>
                              <w:bCs/>
                            </w:rPr>
                            <w:t>6</w:t>
                          </w:r>
                        </w:p>
                      </w:txbxContent>
                    </v:textbox>
                  </v:shape>
                </v:group>
                <v:shape id="Text Box 2" o:spid="_x0000_s1046" type="#_x0000_t202" style="position:absolute;left:61020;top:40643;width:32096;height:2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" filled="f" stroked="f">
                  <v:textbox>
                    <w:txbxContent>
                      <w:p w14:paraId="380A0A00" w14:textId="7748BFD1" w:rsidR="007D4174" w:rsidRPr="00A31100" w:rsidRDefault="00A31100" w:rsidP="00A31100">
                        <w:r w:rsidRPr="00A31100">
                          <w:t>Photo c</w:t>
                        </w:r>
                        <w:r w:rsidR="007D4174" w:rsidRPr="00A31100">
                          <w:t>opyright LGA/Gregg Brown Photography</w:t>
                        </w:r>
                      </w:p>
                    </w:txbxContent>
                  </v:textbox>
                </v:shape>
              </v:group>
            </w:pict>
          </mc:Fallback>
        </mc:AlternateContent>
      </w:r>
      <w:r w:rsidR="00466C5E">
        <w:rPr>
          <w:rFonts w:eastAsia="Times New Roman" w:cs="Times New Roman"/>
          <w:b/>
          <w:color w:val="9B2C98"/>
          <w:sz w:val="28"/>
          <w:szCs w:val="24"/>
        </w:rPr>
        <w:t xml:space="preserve">Appendix </w:t>
      </w:r>
      <w:r w:rsidR="003C5088">
        <w:rPr>
          <w:rFonts w:eastAsia="Times New Roman" w:cs="Times New Roman"/>
          <w:b/>
          <w:color w:val="9B2C98"/>
          <w:sz w:val="28"/>
          <w:szCs w:val="24"/>
        </w:rPr>
        <w:t>9</w:t>
      </w:r>
      <w:r w:rsidR="00466C5E">
        <w:rPr>
          <w:rFonts w:eastAsia="Times New Roman" w:cs="Times New Roman"/>
          <w:b/>
          <w:color w:val="9B2C98"/>
          <w:sz w:val="28"/>
          <w:szCs w:val="24"/>
        </w:rPr>
        <w:t xml:space="preserve">A – </w:t>
      </w:r>
      <w:r w:rsidR="00321D96">
        <w:rPr>
          <w:rFonts w:eastAsia="Times New Roman" w:cs="Times New Roman"/>
          <w:b/>
          <w:color w:val="9B2C98"/>
          <w:sz w:val="28"/>
          <w:szCs w:val="24"/>
        </w:rPr>
        <w:t>Initial P</w:t>
      </w:r>
      <w:r w:rsidR="00466C5E">
        <w:rPr>
          <w:rFonts w:eastAsia="Times New Roman" w:cs="Times New Roman"/>
          <w:b/>
          <w:color w:val="9B2C98"/>
          <w:sz w:val="28"/>
          <w:szCs w:val="24"/>
        </w:rPr>
        <w:t>hotos of the Innovation Zone 202</w:t>
      </w:r>
      <w:r w:rsidR="00F1496B" w:rsidRPr="00F1496B">
        <w:rPr>
          <w:b/>
          <w:noProof/>
          <w:sz w:val="24"/>
          <w:szCs w:val="24"/>
        </w:rPr>
        <mc:AlternateContent>
          <mc:Choice Requires="wps">
            <w:drawing>
              <wp:anchor distT="45720" distB="45720" distL="114300" distR="114300" simplePos="0" relativeHeight="251658241" behindDoc="0" locked="0" layoutInCell="1" allowOverlap="1" wp14:anchorId="180CBAB2" wp14:editId="516B3043">
                <wp:simplePos x="0" y="0"/>
                <wp:positionH relativeFrom="leftMargin">
                  <wp:posOffset>6731000</wp:posOffset>
                </wp:positionH>
                <wp:positionV relativeFrom="paragraph">
                  <wp:posOffset>2019935</wp:posOffset>
                </wp:positionV>
                <wp:extent cx="266700" cy="285750"/>
                <wp:effectExtent l="0" t="0" r="0" b="0"/>
                <wp:wrapSquare wrapText="bothSides"/>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85750"/>
                        </a:xfrm>
                        <a:prstGeom prst="rect">
                          <a:avLst/>
                        </a:prstGeom>
                        <a:noFill/>
                        <a:ln w="9525">
                          <a:noFill/>
                          <a:miter lim="800000"/>
                          <a:headEnd/>
                          <a:tailEnd/>
                        </a:ln>
                      </wps:spPr>
                      <wps:txbx>
                        <w:txbxContent>
                          <w:p w14:paraId="73DCC69C" w14:textId="603088D1" w:rsidR="00F1496B" w:rsidRDefault="00F1496B" w:rsidP="00F1496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180CBAB2" id="Text Box 14" o:spid="_x0000_s1047" type="#_x0000_t202" style="position:absolute;margin-left:530pt;margin-top:159.05pt;width:21pt;height:22.5pt;z-index:251658241;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" filled="f" stroked="f">
                <v:textbox>
                  <w:txbxContent>
                    <w:p w14:paraId="73DCC69C" w14:textId="603088D1" w:rsidR="00F1496B" w:rsidRDefault="00F1496B" w:rsidP="00F1496B"/>
                  </w:txbxContent>
                </v:textbox>
                <w10:wrap type="square" anchorx="margin"/>
              </v:shape>
            </w:pict>
          </mc:Fallback>
        </mc:AlternateContent>
      </w:r>
      <w:r w:rsidR="00D576BB">
        <w:rPr>
          <w:rFonts w:eastAsia="Times New Roman" w:cs="Times New Roman"/>
          <w:b/>
          <w:color w:val="9B2C98"/>
          <w:sz w:val="28"/>
          <w:szCs w:val="24"/>
        </w:rPr>
        <w:t>3</w:t>
      </w:r>
    </w:p>
    <w:p w14:paraId="666776EF" w14:textId="2A4A915B" w:rsidR="007C6CBA" w:rsidRDefault="007C6CBA" w:rsidP="00D576BB">
      <w:pPr>
        <w:keepNext/>
        <w:keepLines/>
        <w:widowControl w:val="0"/>
        <w:spacing w:before="360" w:after="40" w:line="320" w:lineRule="exact"/>
        <w:ind w:left="0" w:firstLine="0"/>
        <w:outlineLvl w:val="1"/>
        <w:rPr>
          <w:rFonts w:eastAsia="Times New Roman" w:cs="Times New Roman"/>
          <w:b/>
          <w:color w:val="9B2C98"/>
          <w:sz w:val="28"/>
          <w:szCs w:val="24"/>
        </w:rPr>
      </w:pPr>
    </w:p>
    <w:p w14:paraId="09B7246E" w14:textId="51FD57AB" w:rsidR="007C6CBA" w:rsidRDefault="007C6CBA" w:rsidP="00D576BB">
      <w:pPr>
        <w:keepNext/>
        <w:keepLines/>
        <w:widowControl w:val="0"/>
        <w:spacing w:before="360" w:after="40" w:line="320" w:lineRule="exact"/>
        <w:ind w:left="0" w:firstLine="0"/>
        <w:outlineLvl w:val="1"/>
        <w:rPr>
          <w:rFonts w:eastAsia="Times New Roman" w:cs="Times New Roman"/>
          <w:b/>
          <w:color w:val="9B2C98"/>
          <w:sz w:val="28"/>
          <w:szCs w:val="24"/>
        </w:rPr>
      </w:pPr>
    </w:p>
    <w:p w14:paraId="7F190E70" w14:textId="7F4BDE49" w:rsidR="007C6CBA" w:rsidRDefault="007C6CBA" w:rsidP="00D576BB">
      <w:pPr>
        <w:keepNext/>
        <w:keepLines/>
        <w:widowControl w:val="0"/>
        <w:spacing w:before="360" w:after="40" w:line="320" w:lineRule="exact"/>
        <w:ind w:left="0" w:firstLine="0"/>
        <w:outlineLvl w:val="1"/>
        <w:rPr>
          <w:rFonts w:eastAsia="Times New Roman" w:cs="Times New Roman"/>
          <w:b/>
          <w:color w:val="9B2C98"/>
          <w:sz w:val="28"/>
          <w:szCs w:val="24"/>
        </w:rPr>
      </w:pPr>
    </w:p>
    <w:p w14:paraId="1C9BA39D" w14:textId="19E072B6" w:rsidR="007C6CBA" w:rsidRDefault="007C6CBA" w:rsidP="00D576BB">
      <w:pPr>
        <w:keepNext/>
        <w:keepLines/>
        <w:widowControl w:val="0"/>
        <w:spacing w:before="360" w:after="40" w:line="320" w:lineRule="exact"/>
        <w:ind w:left="0" w:firstLine="0"/>
        <w:outlineLvl w:val="1"/>
        <w:rPr>
          <w:rFonts w:eastAsia="Times New Roman" w:cs="Times New Roman"/>
          <w:b/>
          <w:color w:val="9B2C98"/>
          <w:sz w:val="28"/>
          <w:szCs w:val="24"/>
        </w:rPr>
      </w:pPr>
    </w:p>
    <w:p w14:paraId="529D7E31" w14:textId="7EFF01FA" w:rsidR="007C6CBA" w:rsidRDefault="007C6CBA" w:rsidP="00D576BB">
      <w:pPr>
        <w:keepNext/>
        <w:keepLines/>
        <w:widowControl w:val="0"/>
        <w:spacing w:before="360" w:after="40" w:line="320" w:lineRule="exact"/>
        <w:ind w:left="0" w:firstLine="0"/>
        <w:outlineLvl w:val="1"/>
        <w:rPr>
          <w:rFonts w:eastAsia="Times New Roman" w:cs="Times New Roman"/>
          <w:b/>
          <w:color w:val="9B2C98"/>
          <w:sz w:val="28"/>
          <w:szCs w:val="24"/>
        </w:rPr>
      </w:pPr>
    </w:p>
    <w:p w14:paraId="17FBCE68" w14:textId="322A258D" w:rsidR="007C6CBA" w:rsidRDefault="007C6CBA" w:rsidP="00D576BB">
      <w:pPr>
        <w:keepNext/>
        <w:keepLines/>
        <w:widowControl w:val="0"/>
        <w:spacing w:before="360" w:after="40" w:line="320" w:lineRule="exact"/>
        <w:ind w:left="0" w:firstLine="0"/>
        <w:outlineLvl w:val="1"/>
        <w:rPr>
          <w:rFonts w:eastAsia="Times New Roman" w:cs="Times New Roman"/>
          <w:b/>
          <w:color w:val="9B2C98"/>
          <w:sz w:val="28"/>
          <w:szCs w:val="24"/>
        </w:rPr>
      </w:pPr>
    </w:p>
    <w:p w14:paraId="15EF6DCA" w14:textId="1D539083" w:rsidR="007C6CBA" w:rsidRDefault="007C6CBA" w:rsidP="00D576BB">
      <w:pPr>
        <w:keepNext/>
        <w:keepLines/>
        <w:widowControl w:val="0"/>
        <w:spacing w:before="360" w:after="40" w:line="320" w:lineRule="exact"/>
        <w:ind w:left="0" w:firstLine="0"/>
        <w:outlineLvl w:val="1"/>
        <w:rPr>
          <w:rFonts w:eastAsia="Times New Roman" w:cs="Times New Roman"/>
          <w:b/>
          <w:color w:val="9B2C98"/>
          <w:sz w:val="28"/>
          <w:szCs w:val="24"/>
        </w:rPr>
      </w:pPr>
    </w:p>
    <w:p w14:paraId="29DBB8EC" w14:textId="6D520C93" w:rsidR="007C6CBA" w:rsidRDefault="007C6CBA" w:rsidP="00D576BB">
      <w:pPr>
        <w:keepNext/>
        <w:keepLines/>
        <w:widowControl w:val="0"/>
        <w:spacing w:before="360" w:after="40" w:line="320" w:lineRule="exact"/>
        <w:ind w:left="0" w:firstLine="0"/>
        <w:outlineLvl w:val="1"/>
        <w:rPr>
          <w:rFonts w:eastAsia="Times New Roman" w:cs="Times New Roman"/>
          <w:b/>
          <w:color w:val="9B2C98"/>
          <w:sz w:val="28"/>
          <w:szCs w:val="24"/>
        </w:rPr>
      </w:pPr>
    </w:p>
    <w:p w14:paraId="7FB9513E" w14:textId="036EC2D2" w:rsidR="007C6CBA" w:rsidRDefault="007C6CBA" w:rsidP="00D576BB">
      <w:pPr>
        <w:keepNext/>
        <w:keepLines/>
        <w:widowControl w:val="0"/>
        <w:spacing w:before="360" w:after="40" w:line="320" w:lineRule="exact"/>
        <w:ind w:left="0" w:firstLine="0"/>
        <w:outlineLvl w:val="1"/>
        <w:rPr>
          <w:rFonts w:eastAsia="Times New Roman" w:cs="Times New Roman"/>
          <w:b/>
          <w:color w:val="9B2C98"/>
          <w:sz w:val="28"/>
          <w:szCs w:val="24"/>
        </w:rPr>
      </w:pPr>
    </w:p>
    <w:p w14:paraId="4B34992D" w14:textId="16A30391" w:rsidR="007C6CBA" w:rsidRDefault="007C6CBA" w:rsidP="00D576BB">
      <w:pPr>
        <w:keepNext/>
        <w:keepLines/>
        <w:widowControl w:val="0"/>
        <w:spacing w:before="360" w:after="40" w:line="320" w:lineRule="exact"/>
        <w:ind w:left="0" w:firstLine="0"/>
        <w:outlineLvl w:val="1"/>
        <w:rPr>
          <w:rFonts w:eastAsia="Times New Roman" w:cs="Times New Roman"/>
          <w:b/>
          <w:color w:val="9B2C98"/>
          <w:sz w:val="28"/>
          <w:szCs w:val="24"/>
        </w:rPr>
      </w:pPr>
      <w:r>
        <w:rPr>
          <w:rFonts w:eastAsia="Times New Roman" w:cs="Times New Roman"/>
          <w:b/>
          <w:color w:val="9B2C98"/>
          <w:sz w:val="28"/>
          <w:szCs w:val="24"/>
        </w:rPr>
        <w:lastRenderedPageBreak/>
        <w:t xml:space="preserve">Appendix </w:t>
      </w:r>
      <w:r w:rsidR="003C5088">
        <w:rPr>
          <w:rFonts w:eastAsia="Times New Roman" w:cs="Times New Roman"/>
          <w:b/>
          <w:color w:val="9B2C98"/>
          <w:sz w:val="28"/>
          <w:szCs w:val="24"/>
        </w:rPr>
        <w:t>9</w:t>
      </w:r>
      <w:r>
        <w:rPr>
          <w:rFonts w:eastAsia="Times New Roman" w:cs="Times New Roman"/>
          <w:b/>
          <w:color w:val="9B2C98"/>
          <w:sz w:val="28"/>
          <w:szCs w:val="24"/>
        </w:rPr>
        <w:t xml:space="preserve">B – Board Member </w:t>
      </w:r>
      <w:r w:rsidR="002853D1">
        <w:rPr>
          <w:rFonts w:eastAsia="Times New Roman" w:cs="Times New Roman"/>
          <w:b/>
          <w:color w:val="9B2C98"/>
          <w:sz w:val="28"/>
          <w:szCs w:val="24"/>
        </w:rPr>
        <w:t>I</w:t>
      </w:r>
      <w:r>
        <w:rPr>
          <w:rFonts w:eastAsia="Times New Roman" w:cs="Times New Roman"/>
          <w:b/>
          <w:color w:val="9B2C98"/>
          <w:sz w:val="28"/>
          <w:szCs w:val="24"/>
        </w:rPr>
        <w:t xml:space="preserve">nvolvement in the Innovation Zone </w:t>
      </w:r>
      <w:r w:rsidR="00E948ED">
        <w:rPr>
          <w:rFonts w:eastAsia="Times New Roman" w:cs="Times New Roman"/>
          <w:b/>
          <w:color w:val="9B2C98"/>
          <w:sz w:val="28"/>
          <w:szCs w:val="24"/>
        </w:rPr>
        <w:t xml:space="preserve">as part of the LGA Annual Conference </w:t>
      </w:r>
      <w:r>
        <w:rPr>
          <w:rFonts w:eastAsia="Times New Roman" w:cs="Times New Roman"/>
          <w:b/>
          <w:color w:val="9B2C98"/>
          <w:sz w:val="28"/>
          <w:szCs w:val="24"/>
        </w:rPr>
        <w:t>2023</w:t>
      </w:r>
    </w:p>
    <w:p w14:paraId="0F65D51E" w14:textId="50AD8DFB" w:rsidR="00A3633B" w:rsidRDefault="00A3633B" w:rsidP="00306D3C"/>
    <w:p w14:paraId="6AD80E47" w14:textId="77777777" w:rsidR="00E948ED" w:rsidRPr="002F51CC" w:rsidRDefault="00E948ED" w:rsidP="00E948ED">
      <w:pPr>
        <w:rPr>
          <w:rFonts w:eastAsia="Arial" w:cs="Arial"/>
          <w:color w:val="000000" w:themeColor="text1"/>
        </w:rPr>
      </w:pPr>
      <w:r w:rsidRPr="002F51CC">
        <w:rPr>
          <w:rFonts w:eastAsia="Arial" w:cs="Arial"/>
          <w:color w:val="000000" w:themeColor="text1"/>
        </w:rPr>
        <w:t xml:space="preserve">Please note, Members of other LGA Boards were also involved in sessions in the Innovation Zone but are not listed below. </w:t>
      </w:r>
    </w:p>
    <w:p w14:paraId="002F3203" w14:textId="77777777" w:rsidR="00B31A31" w:rsidRPr="00B31A31" w:rsidRDefault="00B31A31" w:rsidP="00B31A31">
      <w:pPr>
        <w:widowControl w:val="0"/>
        <w:spacing w:after="120"/>
        <w:ind w:left="0" w:firstLine="0"/>
        <w:rPr>
          <w:rFonts w:eastAsia="Arial" w:cs="Arial"/>
          <w:color w:val="000000"/>
          <w:sz w:val="24"/>
          <w:szCs w:val="24"/>
        </w:rPr>
      </w:pPr>
      <w:r w:rsidRPr="00B31A31">
        <w:rPr>
          <w:rFonts w:eastAsia="Arial" w:cs="Arial"/>
          <w:color w:val="000000"/>
          <w:sz w:val="24"/>
          <w:szCs w:val="24"/>
        </w:rPr>
        <w:t xml:space="preserve">Please note, Members of other LGA Boards were also involved in sessions in the Innovation Zone but are not listed below. </w:t>
      </w:r>
    </w:p>
    <w:tbl>
      <w:tblPr>
        <w:tblStyle w:val="TableGrid1"/>
        <w:tblW w:w="14168" w:type="dxa"/>
        <w:tblInd w:w="-565" w:type="dxa"/>
        <w:tblLook w:val="04A0" w:firstRow="1" w:lastRow="0" w:firstColumn="1" w:lastColumn="0" w:noHBand="0" w:noVBand="1"/>
      </w:tblPr>
      <w:tblGrid>
        <w:gridCol w:w="2545"/>
        <w:gridCol w:w="11623"/>
      </w:tblGrid>
      <w:tr w:rsidR="00B31A31" w:rsidRPr="00B31A31" w14:paraId="763C5C31" w14:textId="77777777" w:rsidTr="001B074E">
        <w:tc>
          <w:tcPr>
            <w:tcW w:w="2545" w:type="dxa"/>
          </w:tcPr>
          <w:p w14:paraId="2D9E416E" w14:textId="77777777" w:rsidR="00B31A31" w:rsidRPr="00B31A31" w:rsidRDefault="00B31A31" w:rsidP="00B31A31">
            <w:pPr>
              <w:widowControl w:val="0"/>
              <w:spacing w:after="120" w:line="240" w:lineRule="atLeast"/>
              <w:ind w:left="0" w:firstLine="0"/>
              <w:rPr>
                <w:rFonts w:eastAsia="Times New Roman" w:cs="Times New Roman"/>
                <w:b/>
                <w:bCs/>
              </w:rPr>
            </w:pPr>
            <w:r w:rsidRPr="00B31A31">
              <w:rPr>
                <w:rFonts w:eastAsia="Times New Roman" w:cs="Times New Roman"/>
                <w:b/>
                <w:bCs/>
              </w:rPr>
              <w:t>Lead Member</w:t>
            </w:r>
          </w:p>
        </w:tc>
        <w:tc>
          <w:tcPr>
            <w:tcW w:w="11623" w:type="dxa"/>
          </w:tcPr>
          <w:p w14:paraId="2B40F679" w14:textId="77777777" w:rsidR="00B31A31" w:rsidRPr="00B31A31" w:rsidRDefault="00B31A31" w:rsidP="00B31A31">
            <w:pPr>
              <w:widowControl w:val="0"/>
              <w:spacing w:after="120" w:line="240" w:lineRule="atLeast"/>
              <w:ind w:left="0" w:firstLine="0"/>
              <w:rPr>
                <w:rFonts w:eastAsia="Times New Roman" w:cs="Times New Roman"/>
                <w:b/>
                <w:bCs/>
              </w:rPr>
            </w:pPr>
            <w:r w:rsidRPr="00B31A31">
              <w:rPr>
                <w:rFonts w:eastAsia="Times New Roman" w:cs="Times New Roman"/>
                <w:b/>
                <w:bCs/>
              </w:rPr>
              <w:t>Session Detail</w:t>
            </w:r>
          </w:p>
        </w:tc>
      </w:tr>
      <w:tr w:rsidR="00B31A31" w:rsidRPr="00B31A31" w14:paraId="7CA24EC9" w14:textId="77777777" w:rsidTr="001B074E">
        <w:trPr>
          <w:trHeight w:val="3894"/>
        </w:trPr>
        <w:tc>
          <w:tcPr>
            <w:tcW w:w="2545" w:type="dxa"/>
          </w:tcPr>
          <w:p w14:paraId="04A9B4A6" w14:textId="77777777" w:rsidR="00B31A31" w:rsidRPr="00B31A31" w:rsidRDefault="00B31A31" w:rsidP="00B31A31">
            <w:pPr>
              <w:widowControl w:val="0"/>
              <w:spacing w:after="120" w:line="240" w:lineRule="atLeast"/>
              <w:ind w:left="0" w:firstLine="0"/>
              <w:rPr>
                <w:rFonts w:eastAsia="Times New Roman" w:cs="Times New Roman"/>
                <w:b/>
                <w:bCs/>
              </w:rPr>
            </w:pPr>
            <w:r w:rsidRPr="00B31A31">
              <w:rPr>
                <w:rFonts w:eastAsia="Times New Roman" w:cs="Times New Roman"/>
                <w:b/>
                <w:bCs/>
              </w:rPr>
              <w:t>Cllr Abi Brown</w:t>
            </w:r>
          </w:p>
          <w:p w14:paraId="7D83E6B1" w14:textId="77777777" w:rsidR="00B31A31" w:rsidRPr="00B31A31" w:rsidRDefault="00B31A31" w:rsidP="00B31A31">
            <w:pPr>
              <w:widowControl w:val="0"/>
              <w:spacing w:after="120" w:line="240" w:lineRule="atLeast"/>
              <w:ind w:left="0" w:firstLine="0"/>
              <w:rPr>
                <w:rFonts w:eastAsia="Times New Roman" w:cs="Times New Roman"/>
                <w:b/>
                <w:bCs/>
              </w:rPr>
            </w:pPr>
            <w:r w:rsidRPr="00B31A31">
              <w:rPr>
                <w:rFonts w:eastAsia="Times New Roman" w:cs="Times New Roman"/>
                <w:b/>
                <w:bCs/>
              </w:rPr>
              <w:t>(Chair)</w:t>
            </w:r>
          </w:p>
          <w:p w14:paraId="483622D0" w14:textId="77777777" w:rsidR="00B31A31" w:rsidRPr="00B31A31" w:rsidRDefault="00B31A31" w:rsidP="00B31A31">
            <w:pPr>
              <w:widowControl w:val="0"/>
              <w:spacing w:after="120" w:line="240" w:lineRule="atLeast"/>
              <w:ind w:left="0" w:firstLine="0"/>
              <w:rPr>
                <w:rFonts w:eastAsia="Times New Roman" w:cs="Arial"/>
                <w:b/>
                <w:bCs/>
                <w:color w:val="000000"/>
              </w:rPr>
            </w:pPr>
          </w:p>
          <w:p w14:paraId="5FE271FB" w14:textId="77777777" w:rsidR="00B31A31" w:rsidRPr="00B31A31" w:rsidRDefault="00B31A31" w:rsidP="00B31A31">
            <w:pPr>
              <w:widowControl w:val="0"/>
              <w:spacing w:after="120" w:line="240" w:lineRule="atLeast"/>
              <w:ind w:left="0" w:firstLine="0"/>
              <w:rPr>
                <w:rFonts w:eastAsia="Times New Roman" w:cs="Times New Roman"/>
                <w:b/>
                <w:bCs/>
              </w:rPr>
            </w:pPr>
          </w:p>
        </w:tc>
        <w:tc>
          <w:tcPr>
            <w:tcW w:w="11623" w:type="dxa"/>
          </w:tcPr>
          <w:p w14:paraId="0D3BA405" w14:textId="77777777" w:rsidR="00B31A31" w:rsidRPr="00B31A31" w:rsidRDefault="00000000" w:rsidP="00B31A31">
            <w:pPr>
              <w:spacing w:after="120"/>
              <w:ind w:left="0" w:firstLine="0"/>
              <w:rPr>
                <w:rFonts w:eastAsia="Arial" w:cs="Arial"/>
              </w:rPr>
            </w:pPr>
            <w:hyperlink r:id="rId30" w:history="1">
              <w:r w:rsidR="00B31A31" w:rsidRPr="00B31A31">
                <w:rPr>
                  <w:rFonts w:eastAsia="Times New Roman" w:cs="Arial"/>
                  <w:color w:val="006FC6"/>
                  <w:u w:val="single"/>
                  <w:shd w:val="clear" w:color="auto" w:fill="FFFFFF"/>
                </w:rPr>
                <w:t>Innovation Zone opening session. Eurovision and the importance of culture: in a crowded world, attention needs to be thought about to be won</w:t>
              </w:r>
            </w:hyperlink>
            <w:r w:rsidR="00B31A31" w:rsidRPr="00B31A31">
              <w:rPr>
                <w:rFonts w:eastAsia="Times New Roman" w:cs="Arial"/>
              </w:rPr>
              <w:t>, 11.40 - 12.15pm, 4 July 2023</w:t>
            </w:r>
          </w:p>
          <w:p w14:paraId="441014A1" w14:textId="77777777" w:rsidR="00B31A31" w:rsidRPr="00B31A31" w:rsidRDefault="00B31A31" w:rsidP="00B31A31">
            <w:pPr>
              <w:widowControl w:val="0"/>
              <w:spacing w:after="200" w:line="240" w:lineRule="atLeast"/>
              <w:ind w:left="0" w:firstLine="0"/>
              <w:rPr>
                <w:rFonts w:eastAsia="Times New Roman" w:cs="Times New Roman"/>
                <w:b/>
              </w:rPr>
            </w:pPr>
            <w:r w:rsidRPr="00B31A31">
              <w:rPr>
                <w:rFonts w:eastAsia="Times New Roman" w:cs="Arial"/>
              </w:rPr>
              <w:t>I, alongside Peter Fleming OBE,</w:t>
            </w:r>
            <w:r w:rsidRPr="00B31A31">
              <w:rPr>
                <w:rFonts w:eastAsia="Times New Roman" w:cs="Arial"/>
                <w:shd w:val="clear" w:color="auto" w:fill="FFFFFF"/>
              </w:rPr>
              <w:t xml:space="preserve"> Chair of the LGA Innovation Zone Member Working Group,</w:t>
            </w:r>
            <w:r w:rsidRPr="00B31A31">
              <w:rPr>
                <w:rFonts w:eastAsia="Times New Roman" w:cs="Arial"/>
              </w:rPr>
              <w:t xml:space="preserve"> provided the opening address for the Innovation Zone and introduced the opening session for the Innovation Zone at the LGA conference.</w:t>
            </w:r>
            <w:r w:rsidRPr="00B31A31">
              <w:rPr>
                <w:rFonts w:eastAsia="Times New Roman" w:cs="Times New Roman"/>
                <w:b/>
              </w:rPr>
              <w:t xml:space="preserve"> </w:t>
            </w:r>
          </w:p>
          <w:p w14:paraId="37F442E6" w14:textId="77777777" w:rsidR="00B31A31" w:rsidRPr="00B31A31" w:rsidRDefault="00000000" w:rsidP="00B31A31">
            <w:pPr>
              <w:spacing w:after="120"/>
              <w:ind w:left="0" w:firstLine="0"/>
              <w:rPr>
                <w:rFonts w:eastAsia="Arial" w:cs="Arial"/>
              </w:rPr>
            </w:pPr>
            <w:hyperlink r:id="rId31" w:history="1">
              <w:r w:rsidR="00B31A31" w:rsidRPr="00B31A31">
                <w:rPr>
                  <w:rFonts w:eastAsia="Times New Roman" w:cs="Arial"/>
                  <w:color w:val="006FC6"/>
                  <w:u w:val="single"/>
                  <w:shd w:val="clear" w:color="auto" w:fill="FFFFFF"/>
                </w:rPr>
                <w:t>Celebrating success… One Public Estate 10-year anniversary</w:t>
              </w:r>
            </w:hyperlink>
            <w:r w:rsidR="00B31A31" w:rsidRPr="00B31A31">
              <w:rPr>
                <w:rFonts w:eastAsia="Times New Roman" w:cs="Arial"/>
              </w:rPr>
              <w:t>, 4.50 – 5.35pm, 4 July 2023</w:t>
            </w:r>
          </w:p>
          <w:p w14:paraId="30B7464D" w14:textId="77777777" w:rsidR="00B31A31" w:rsidRPr="00B31A31" w:rsidRDefault="00B31A31" w:rsidP="00B31A31">
            <w:pPr>
              <w:spacing w:after="120"/>
              <w:ind w:left="0" w:firstLine="0"/>
              <w:rPr>
                <w:rFonts w:eastAsia="Arial" w:cs="Arial"/>
              </w:rPr>
            </w:pPr>
            <w:r w:rsidRPr="00B31A31">
              <w:rPr>
                <w:rFonts w:eastAsia="Times New Roman" w:cs="Arial"/>
              </w:rPr>
              <w:t xml:space="preserve">I introduced this ‘celebrating success’ event, honouring OPE’s </w:t>
            </w:r>
            <w:proofErr w:type="gramStart"/>
            <w:r w:rsidRPr="00B31A31">
              <w:rPr>
                <w:rFonts w:eastAsia="Times New Roman" w:cs="Arial"/>
              </w:rPr>
              <w:t>10 year</w:t>
            </w:r>
            <w:proofErr w:type="gramEnd"/>
            <w:r w:rsidRPr="00B31A31">
              <w:rPr>
                <w:rFonts w:eastAsia="Times New Roman" w:cs="Arial"/>
              </w:rPr>
              <w:t xml:space="preserve"> anniversary at the LGA conference (Innovation Zone).</w:t>
            </w:r>
          </w:p>
          <w:p w14:paraId="0210BC29" w14:textId="77777777" w:rsidR="00B31A31" w:rsidRPr="00B31A31" w:rsidRDefault="00000000" w:rsidP="00B31A31">
            <w:pPr>
              <w:spacing w:after="120"/>
              <w:ind w:left="0" w:firstLine="0"/>
              <w:rPr>
                <w:rFonts w:eastAsia="Arial" w:cs="Arial"/>
              </w:rPr>
            </w:pPr>
            <w:hyperlink r:id="rId32" w:history="1">
              <w:r w:rsidR="00B31A31" w:rsidRPr="00B31A31">
                <w:rPr>
                  <w:rFonts w:eastAsia="Times New Roman" w:cs="Arial"/>
                  <w:color w:val="006FC6"/>
                  <w:u w:val="single"/>
                  <w:shd w:val="clear" w:color="auto" w:fill="FFFFFF"/>
                </w:rPr>
                <w:t>Celebrating the work of LGA peers</w:t>
              </w:r>
            </w:hyperlink>
            <w:r w:rsidR="00B31A31" w:rsidRPr="00B31A31">
              <w:rPr>
                <w:rFonts w:eastAsia="Times New Roman" w:cs="Arial"/>
              </w:rPr>
              <w:t>, 12.30 - 1.25pm, 5 July 2023</w:t>
            </w:r>
          </w:p>
          <w:p w14:paraId="570F2F9C" w14:textId="77777777" w:rsidR="00B31A31" w:rsidRPr="00B31A31" w:rsidRDefault="00B31A31" w:rsidP="00B31A31">
            <w:pPr>
              <w:spacing w:after="120"/>
              <w:ind w:left="0" w:firstLine="0"/>
              <w:rPr>
                <w:rFonts w:eastAsia="Times New Roman" w:cs="Arial"/>
              </w:rPr>
            </w:pPr>
            <w:r w:rsidRPr="00B31A31">
              <w:rPr>
                <w:rFonts w:eastAsia="Times New Roman" w:cs="Arial"/>
              </w:rPr>
              <w:t>I introduced this event to celebrate the work of LGA peers and their contribution to the sector’s continuous improvement.</w:t>
            </w:r>
          </w:p>
        </w:tc>
      </w:tr>
      <w:tr w:rsidR="00B31A31" w:rsidRPr="00B31A31" w14:paraId="191FAD46" w14:textId="77777777" w:rsidTr="001B074E">
        <w:tc>
          <w:tcPr>
            <w:tcW w:w="2545" w:type="dxa"/>
          </w:tcPr>
          <w:p w14:paraId="79B56110" w14:textId="77777777" w:rsidR="00B31A31" w:rsidRPr="00B31A31" w:rsidRDefault="00B31A31" w:rsidP="00B31A31">
            <w:pPr>
              <w:widowControl w:val="0"/>
              <w:spacing w:after="120" w:line="240" w:lineRule="atLeast"/>
              <w:ind w:left="0" w:firstLine="0"/>
              <w:rPr>
                <w:rFonts w:eastAsia="Times New Roman" w:cs="Times New Roman"/>
                <w:b/>
                <w:bCs/>
              </w:rPr>
            </w:pPr>
            <w:r w:rsidRPr="00B31A31">
              <w:rPr>
                <w:rFonts w:eastAsia="Times New Roman" w:cs="Times New Roman"/>
                <w:b/>
                <w:bCs/>
              </w:rPr>
              <w:lastRenderedPageBreak/>
              <w:t xml:space="preserve">Cllr Brigid Jones </w:t>
            </w:r>
          </w:p>
          <w:p w14:paraId="3E59A051" w14:textId="77777777" w:rsidR="00B31A31" w:rsidRPr="00B31A31" w:rsidRDefault="00B31A31" w:rsidP="00B31A31">
            <w:pPr>
              <w:widowControl w:val="0"/>
              <w:spacing w:after="120" w:line="240" w:lineRule="atLeast"/>
              <w:ind w:left="0" w:firstLine="0"/>
              <w:rPr>
                <w:rFonts w:eastAsia="Times New Roman" w:cs="Times New Roman"/>
                <w:b/>
                <w:bCs/>
              </w:rPr>
            </w:pPr>
            <w:r w:rsidRPr="00B31A31">
              <w:rPr>
                <w:rFonts w:eastAsia="Times New Roman" w:cs="Times New Roman"/>
                <w:b/>
                <w:bCs/>
              </w:rPr>
              <w:t>(Deputy Chair)</w:t>
            </w:r>
          </w:p>
        </w:tc>
        <w:tc>
          <w:tcPr>
            <w:tcW w:w="11623" w:type="dxa"/>
          </w:tcPr>
          <w:p w14:paraId="0F6826DC" w14:textId="77777777" w:rsidR="00B31A31" w:rsidRPr="00B31A31" w:rsidRDefault="00000000" w:rsidP="00B31A31">
            <w:pPr>
              <w:spacing w:after="120"/>
              <w:ind w:left="0" w:firstLine="0"/>
              <w:rPr>
                <w:rFonts w:eastAsia="Arial" w:cs="Arial"/>
              </w:rPr>
            </w:pPr>
            <w:hyperlink r:id="rId33" w:history="1">
              <w:r w:rsidR="00B31A31" w:rsidRPr="00B31A31">
                <w:rPr>
                  <w:rFonts w:eastAsia="Times New Roman" w:cs="Arial"/>
                  <w:color w:val="006FC6"/>
                  <w:u w:val="single"/>
                  <w:shd w:val="clear" w:color="auto" w:fill="FFFFFF"/>
                </w:rPr>
                <w:t>Spotlight on… All Our Money: Using theatre to engage communities in local authority budget setting</w:t>
              </w:r>
            </w:hyperlink>
            <w:r w:rsidR="00B31A31" w:rsidRPr="00B31A31">
              <w:rPr>
                <w:rFonts w:eastAsia="Times New Roman" w:cs="Arial"/>
              </w:rPr>
              <w:t>, 10.25 – 11am, 5 July 2023</w:t>
            </w:r>
          </w:p>
          <w:p w14:paraId="29A77AD3" w14:textId="77777777" w:rsidR="00B31A31" w:rsidRPr="00B31A31" w:rsidRDefault="00B31A31" w:rsidP="00B31A31">
            <w:pPr>
              <w:spacing w:after="120"/>
              <w:ind w:left="0" w:firstLine="0"/>
              <w:rPr>
                <w:rFonts w:eastAsia="Times New Roman" w:cs="Arial"/>
                <w:shd w:val="clear" w:color="auto" w:fill="FFFFFF"/>
              </w:rPr>
            </w:pPr>
            <w:r w:rsidRPr="00B31A31">
              <w:rPr>
                <w:rFonts w:eastAsia="Times New Roman" w:cs="Arial"/>
              </w:rPr>
              <w:t>C</w:t>
            </w:r>
            <w:r w:rsidRPr="00B31A31">
              <w:rPr>
                <w:rFonts w:eastAsia="Times New Roman" w:cs="Arial"/>
                <w:shd w:val="clear" w:color="auto" w:fill="FFFFFF"/>
              </w:rPr>
              <w:t>llr Brigid Jones, Deputy Chair of the LGA Improvement and Innovation Board introduced this Innovation Zone session mixing live performance with video and discussion to highlight the complexities of budget setting in local authorities and engage communities.</w:t>
            </w:r>
          </w:p>
        </w:tc>
      </w:tr>
      <w:tr w:rsidR="00B31A31" w:rsidRPr="00B31A31" w14:paraId="3A9F702F" w14:textId="77777777" w:rsidTr="001B074E">
        <w:trPr>
          <w:trHeight w:val="1550"/>
        </w:trPr>
        <w:tc>
          <w:tcPr>
            <w:tcW w:w="2545" w:type="dxa"/>
          </w:tcPr>
          <w:p w14:paraId="6F4707E1" w14:textId="77777777" w:rsidR="00B31A31" w:rsidRPr="00B31A31" w:rsidRDefault="00B31A31" w:rsidP="00B31A31">
            <w:pPr>
              <w:widowControl w:val="0"/>
              <w:spacing w:after="120" w:line="240" w:lineRule="atLeast"/>
              <w:ind w:left="0" w:firstLine="0"/>
              <w:rPr>
                <w:rFonts w:eastAsia="Times New Roman" w:cs="Times New Roman"/>
                <w:b/>
                <w:bCs/>
              </w:rPr>
            </w:pPr>
            <w:r w:rsidRPr="00B31A31">
              <w:rPr>
                <w:rFonts w:eastAsia="Times New Roman" w:cs="Times New Roman"/>
                <w:b/>
                <w:bCs/>
              </w:rPr>
              <w:t>Cllr Liz Green</w:t>
            </w:r>
          </w:p>
          <w:p w14:paraId="13063E73" w14:textId="77777777" w:rsidR="00B31A31" w:rsidRPr="00B31A31" w:rsidRDefault="00B31A31" w:rsidP="00B31A31">
            <w:pPr>
              <w:widowControl w:val="0"/>
              <w:spacing w:after="120" w:line="240" w:lineRule="atLeast"/>
              <w:ind w:left="0" w:firstLine="0"/>
              <w:rPr>
                <w:rFonts w:eastAsia="Times New Roman" w:cs="Times New Roman"/>
                <w:b/>
                <w:bCs/>
              </w:rPr>
            </w:pPr>
            <w:r w:rsidRPr="00B31A31">
              <w:rPr>
                <w:rFonts w:eastAsia="Times New Roman" w:cs="Times New Roman"/>
                <w:b/>
                <w:bCs/>
              </w:rPr>
              <w:t>(Vice Chair)</w:t>
            </w:r>
          </w:p>
        </w:tc>
        <w:tc>
          <w:tcPr>
            <w:tcW w:w="11623" w:type="dxa"/>
          </w:tcPr>
          <w:p w14:paraId="7196710E" w14:textId="77777777" w:rsidR="00B31A31" w:rsidRPr="00B31A31" w:rsidRDefault="00000000" w:rsidP="00B31A31">
            <w:pPr>
              <w:spacing w:after="120"/>
              <w:ind w:left="0" w:firstLine="0"/>
              <w:rPr>
                <w:rFonts w:eastAsia="Arial" w:cs="Arial"/>
              </w:rPr>
            </w:pPr>
            <w:hyperlink r:id="rId34" w:history="1">
              <w:r w:rsidR="00B31A31" w:rsidRPr="00B31A31">
                <w:rPr>
                  <w:rFonts w:eastAsia="Times New Roman" w:cs="Arial"/>
                  <w:color w:val="006FC6"/>
                  <w:u w:val="single"/>
                  <w:shd w:val="clear" w:color="auto" w:fill="FFFFFF"/>
                </w:rPr>
                <w:t>Spotlight on… Climate Change: Panel session</w:t>
              </w:r>
            </w:hyperlink>
            <w:r w:rsidR="00B31A31" w:rsidRPr="00B31A31">
              <w:rPr>
                <w:rFonts w:eastAsia="Times New Roman" w:cs="Arial"/>
              </w:rPr>
              <w:t>, 3.25 – 4.20pm, 5 July 2023</w:t>
            </w:r>
          </w:p>
          <w:p w14:paraId="337C1787" w14:textId="77777777" w:rsidR="00B31A31" w:rsidRPr="00B31A31" w:rsidRDefault="00B31A31" w:rsidP="00B31A31">
            <w:pPr>
              <w:spacing w:after="120"/>
              <w:ind w:left="0" w:firstLine="0"/>
              <w:rPr>
                <w:rFonts w:eastAsia="Arial" w:cs="Arial"/>
              </w:rPr>
            </w:pPr>
            <w:r w:rsidRPr="00B31A31">
              <w:rPr>
                <w:rFonts w:eastAsia="Times New Roman" w:cs="Arial"/>
              </w:rPr>
              <w:t>This panel session on climate change was chaired by Cllr Liz Green, Vice Chair of the LGA Improvement and Innovation Board and featured the Centre for Alternative Technology’s Innovation Labs, Local Partnership’s greenhouse gas emissions calculator and Westminster’s Environmental Justice Index</w:t>
            </w:r>
          </w:p>
        </w:tc>
      </w:tr>
      <w:tr w:rsidR="00B31A31" w:rsidRPr="00B31A31" w14:paraId="150995F0" w14:textId="77777777" w:rsidTr="001B074E">
        <w:trPr>
          <w:trHeight w:val="2668"/>
        </w:trPr>
        <w:tc>
          <w:tcPr>
            <w:tcW w:w="2545" w:type="dxa"/>
          </w:tcPr>
          <w:p w14:paraId="119F8242" w14:textId="77777777" w:rsidR="00B31A31" w:rsidRPr="00B31A31" w:rsidRDefault="00B31A31" w:rsidP="00B31A31">
            <w:pPr>
              <w:widowControl w:val="0"/>
              <w:spacing w:after="120" w:line="240" w:lineRule="atLeast"/>
              <w:ind w:left="0" w:firstLine="0"/>
              <w:rPr>
                <w:rFonts w:eastAsia="Times New Roman" w:cs="Times New Roman"/>
                <w:b/>
                <w:bCs/>
              </w:rPr>
            </w:pPr>
            <w:r w:rsidRPr="00B31A31">
              <w:rPr>
                <w:rFonts w:eastAsia="Times New Roman" w:cs="Times New Roman"/>
                <w:b/>
                <w:bCs/>
              </w:rPr>
              <w:t>Cllr Neil Prior*</w:t>
            </w:r>
          </w:p>
          <w:p w14:paraId="2F54E6E2" w14:textId="77777777" w:rsidR="00B31A31" w:rsidRPr="00B31A31" w:rsidRDefault="00B31A31" w:rsidP="00B31A31">
            <w:pPr>
              <w:widowControl w:val="0"/>
              <w:spacing w:after="120" w:line="240" w:lineRule="atLeast"/>
              <w:ind w:left="0" w:firstLine="0"/>
              <w:rPr>
                <w:rFonts w:eastAsia="Times New Roman" w:cs="Times New Roman"/>
                <w:b/>
                <w:bCs/>
              </w:rPr>
            </w:pPr>
            <w:r w:rsidRPr="00B31A31">
              <w:rPr>
                <w:rFonts w:eastAsia="Times New Roman" w:cs="Times New Roman"/>
                <w:b/>
                <w:bCs/>
              </w:rPr>
              <w:t>(Deputy Chair)</w:t>
            </w:r>
          </w:p>
        </w:tc>
        <w:tc>
          <w:tcPr>
            <w:tcW w:w="11623" w:type="dxa"/>
          </w:tcPr>
          <w:p w14:paraId="672A3BD3" w14:textId="77777777" w:rsidR="00B31A31" w:rsidRPr="00B31A31" w:rsidRDefault="00000000" w:rsidP="00B31A31">
            <w:pPr>
              <w:spacing w:after="120"/>
              <w:ind w:left="0" w:firstLine="0"/>
              <w:rPr>
                <w:rFonts w:eastAsia="Arial" w:cs="Arial"/>
              </w:rPr>
            </w:pPr>
            <w:hyperlink r:id="rId35" w:history="1">
              <w:r w:rsidR="00B31A31" w:rsidRPr="00B31A31">
                <w:rPr>
                  <w:rFonts w:eastAsia="Times New Roman" w:cs="Arial"/>
                  <w:color w:val="006FC6"/>
                  <w:u w:val="single"/>
                  <w:shd w:val="clear" w:color="auto" w:fill="FFFFFF"/>
                </w:rPr>
                <w:t>Spotlight on… The Strategy Room: A new way to engage the public on net zero</w:t>
              </w:r>
            </w:hyperlink>
            <w:r w:rsidR="00B31A31" w:rsidRPr="00B31A31">
              <w:rPr>
                <w:rFonts w:eastAsia="Times New Roman" w:cs="Arial"/>
              </w:rPr>
              <w:t>, 9.55 – 10.20am, 6 July 2023</w:t>
            </w:r>
          </w:p>
          <w:p w14:paraId="5A45F1AE" w14:textId="77777777" w:rsidR="00B31A31" w:rsidRPr="00B31A31" w:rsidRDefault="00B31A31" w:rsidP="00B31A31">
            <w:pPr>
              <w:widowControl w:val="0"/>
              <w:spacing w:after="120" w:line="320" w:lineRule="exact"/>
              <w:ind w:left="0" w:firstLine="0"/>
              <w:rPr>
                <w:rFonts w:eastAsia="Arial" w:cs="Arial"/>
              </w:rPr>
            </w:pPr>
            <w:r w:rsidRPr="00B31A31">
              <w:rPr>
                <w:rFonts w:eastAsia="Times New Roman" w:cs="Arial"/>
              </w:rPr>
              <w:t>C</w:t>
            </w:r>
            <w:r w:rsidRPr="00B31A31">
              <w:rPr>
                <w:rFonts w:eastAsia="Times New Roman" w:cs="Arial"/>
                <w:shd w:val="clear" w:color="auto" w:fill="FFFFFF"/>
              </w:rPr>
              <w:t xml:space="preserve">llr </w:t>
            </w:r>
            <w:r w:rsidRPr="00B31A31">
              <w:rPr>
                <w:rFonts w:eastAsia="Times New Roman" w:cs="Arial"/>
              </w:rPr>
              <w:t>Neil Prior, Deputy Chair of the LGA</w:t>
            </w:r>
            <w:hyperlink r:id="rId36" w:history="1">
              <w:r w:rsidRPr="00B31A31">
                <w:rPr>
                  <w:rFonts w:eastAsia="Times New Roman" w:cs="Arial"/>
                  <w:lang w:eastAsia="en-GB"/>
                </w:rPr>
                <w:t> Improvement and Innovation Board and Cabinet Member for Corporate Improvement and Communities, Pembrokeshire County Council</w:t>
              </w:r>
            </w:hyperlink>
            <w:r w:rsidRPr="00B31A31">
              <w:rPr>
                <w:rFonts w:eastAsia="Arial" w:cs="Arial"/>
              </w:rPr>
              <w:t xml:space="preserve"> introduced this innovation zone session on tackling the challenge of community engagement on net zero.</w:t>
            </w:r>
          </w:p>
          <w:p w14:paraId="48558CDB" w14:textId="77777777" w:rsidR="00B31A31" w:rsidRPr="00B31A31" w:rsidRDefault="00B31A31" w:rsidP="00B31A31">
            <w:pPr>
              <w:widowControl w:val="0"/>
              <w:spacing w:after="120" w:line="320" w:lineRule="exact"/>
              <w:ind w:left="0" w:firstLine="0"/>
              <w:rPr>
                <w:rFonts w:eastAsia="Arial" w:cs="Arial"/>
                <w:color w:val="000000"/>
              </w:rPr>
            </w:pPr>
            <w:r w:rsidRPr="00B31A31">
              <w:rPr>
                <w:rFonts w:eastAsia="Times New Roman" w:cs="Times New Roman"/>
                <w:bCs/>
              </w:rPr>
              <w:t>In addition, Cllr Neil Prior presented their own session on creating a stronger and more resilient rural community, detailed in point 50 of this paper.</w:t>
            </w:r>
          </w:p>
        </w:tc>
      </w:tr>
      <w:tr w:rsidR="00B31A31" w:rsidRPr="00B31A31" w14:paraId="77BC68BF" w14:textId="77777777" w:rsidTr="00B31A31">
        <w:trPr>
          <w:trHeight w:val="149"/>
        </w:trPr>
        <w:tc>
          <w:tcPr>
            <w:tcW w:w="14168" w:type="dxa"/>
            <w:gridSpan w:val="2"/>
            <w:shd w:val="clear" w:color="auto" w:fill="000000"/>
          </w:tcPr>
          <w:p w14:paraId="2BC9CCA4" w14:textId="77777777" w:rsidR="00B31A31" w:rsidRPr="00B31A31" w:rsidRDefault="00B31A31" w:rsidP="00B31A31">
            <w:pPr>
              <w:widowControl w:val="0"/>
              <w:spacing w:after="120" w:line="240" w:lineRule="atLeast"/>
              <w:ind w:left="0" w:firstLine="0"/>
              <w:rPr>
                <w:rFonts w:eastAsia="Times New Roman" w:cs="Times New Roman"/>
                <w:sz w:val="6"/>
                <w:szCs w:val="6"/>
              </w:rPr>
            </w:pPr>
          </w:p>
        </w:tc>
      </w:tr>
      <w:tr w:rsidR="00B31A31" w:rsidRPr="00B31A31" w14:paraId="2175AA07" w14:textId="77777777" w:rsidTr="001B074E">
        <w:tc>
          <w:tcPr>
            <w:tcW w:w="2545" w:type="dxa"/>
            <w:vAlign w:val="center"/>
          </w:tcPr>
          <w:p w14:paraId="120B57EF" w14:textId="77777777" w:rsidR="00B31A31" w:rsidRPr="00B31A31" w:rsidRDefault="00B31A31" w:rsidP="00B31A31">
            <w:pPr>
              <w:widowControl w:val="0"/>
              <w:spacing w:after="120" w:line="240" w:lineRule="atLeast"/>
              <w:ind w:left="0" w:firstLine="0"/>
              <w:rPr>
                <w:rFonts w:eastAsia="Times New Roman" w:cs="Times New Roman"/>
              </w:rPr>
            </w:pPr>
            <w:r w:rsidRPr="00B31A31">
              <w:rPr>
                <w:rFonts w:eastAsia="Times New Roman" w:cs="Times New Roman"/>
                <w:b/>
                <w:bCs/>
              </w:rPr>
              <w:t>IZ Member-led Working Group</w:t>
            </w:r>
          </w:p>
        </w:tc>
        <w:tc>
          <w:tcPr>
            <w:tcW w:w="11623" w:type="dxa"/>
            <w:vAlign w:val="center"/>
          </w:tcPr>
          <w:p w14:paraId="583918B5" w14:textId="77777777" w:rsidR="00B31A31" w:rsidRPr="00B31A31" w:rsidRDefault="00B31A31" w:rsidP="00B31A31">
            <w:pPr>
              <w:widowControl w:val="0"/>
              <w:spacing w:after="120" w:line="240" w:lineRule="atLeast"/>
              <w:ind w:left="0" w:firstLine="0"/>
              <w:rPr>
                <w:rFonts w:eastAsia="Times New Roman" w:cs="Times New Roman"/>
              </w:rPr>
            </w:pPr>
            <w:r w:rsidRPr="00B31A31">
              <w:rPr>
                <w:rFonts w:eastAsia="Times New Roman" w:cs="Times New Roman"/>
                <w:b/>
                <w:bCs/>
              </w:rPr>
              <w:t>Session Detail</w:t>
            </w:r>
          </w:p>
        </w:tc>
      </w:tr>
      <w:tr w:rsidR="00B31A31" w:rsidRPr="00B31A31" w14:paraId="3E49FB7D" w14:textId="77777777" w:rsidTr="001B074E">
        <w:trPr>
          <w:trHeight w:val="1975"/>
        </w:trPr>
        <w:tc>
          <w:tcPr>
            <w:tcW w:w="2545" w:type="dxa"/>
          </w:tcPr>
          <w:p w14:paraId="3A0892F4" w14:textId="77777777" w:rsidR="00B31A31" w:rsidRPr="00B31A31" w:rsidRDefault="00B31A31" w:rsidP="00B31A31">
            <w:pPr>
              <w:widowControl w:val="0"/>
              <w:spacing w:after="120" w:line="240" w:lineRule="atLeast"/>
              <w:ind w:left="0" w:firstLine="0"/>
              <w:rPr>
                <w:rFonts w:eastAsia="Times New Roman" w:cs="Times New Roman"/>
                <w:b/>
                <w:bCs/>
              </w:rPr>
            </w:pPr>
            <w:r w:rsidRPr="00B31A31">
              <w:rPr>
                <w:rFonts w:eastAsia="Times New Roman" w:cs="Times New Roman"/>
                <w:b/>
                <w:bCs/>
              </w:rPr>
              <w:lastRenderedPageBreak/>
              <w:t xml:space="preserve">Peter Fleming </w:t>
            </w:r>
          </w:p>
          <w:p w14:paraId="75FA6E42" w14:textId="77777777" w:rsidR="00B31A31" w:rsidRPr="00B31A31" w:rsidRDefault="00B31A31" w:rsidP="00B31A31">
            <w:pPr>
              <w:widowControl w:val="0"/>
              <w:spacing w:after="120" w:line="240" w:lineRule="atLeast"/>
              <w:ind w:left="0" w:firstLine="0"/>
              <w:rPr>
                <w:rFonts w:eastAsia="Times New Roman" w:cs="Times New Roman"/>
                <w:b/>
                <w:bCs/>
              </w:rPr>
            </w:pPr>
            <w:r w:rsidRPr="00B31A31">
              <w:rPr>
                <w:rFonts w:eastAsia="Times New Roman" w:cs="Times New Roman"/>
                <w:b/>
                <w:bCs/>
              </w:rPr>
              <w:t xml:space="preserve">(Chair) </w:t>
            </w:r>
          </w:p>
        </w:tc>
        <w:tc>
          <w:tcPr>
            <w:tcW w:w="11623" w:type="dxa"/>
          </w:tcPr>
          <w:p w14:paraId="2364CF17" w14:textId="77777777" w:rsidR="00B31A31" w:rsidRPr="00B31A31" w:rsidRDefault="00000000" w:rsidP="00B31A31">
            <w:pPr>
              <w:spacing w:after="120"/>
              <w:ind w:left="0" w:firstLine="0"/>
              <w:rPr>
                <w:rFonts w:eastAsia="Arial" w:cs="Arial"/>
              </w:rPr>
            </w:pPr>
            <w:hyperlink r:id="rId37" w:history="1">
              <w:r w:rsidR="00B31A31" w:rsidRPr="00B31A31">
                <w:rPr>
                  <w:rFonts w:eastAsia="Times New Roman" w:cs="Arial"/>
                  <w:color w:val="006FC6"/>
                  <w:u w:val="single"/>
                  <w:shd w:val="clear" w:color="auto" w:fill="FFFFFF"/>
                </w:rPr>
                <w:t>Innovation Zone opening session. Eurovision and the importance of culture: in a crowded world, attention needs to be thought about to be won</w:t>
              </w:r>
            </w:hyperlink>
            <w:r w:rsidR="00B31A31" w:rsidRPr="00B31A31">
              <w:rPr>
                <w:rFonts w:eastAsia="Times New Roman" w:cs="Arial"/>
              </w:rPr>
              <w:t>, 11.40 - 12.15pm, 4 July 2023</w:t>
            </w:r>
          </w:p>
          <w:p w14:paraId="6D697B98" w14:textId="77777777" w:rsidR="00B31A31" w:rsidRPr="00B31A31" w:rsidRDefault="00B31A31" w:rsidP="00B31A31">
            <w:pPr>
              <w:spacing w:after="120"/>
              <w:ind w:left="0" w:firstLine="0"/>
              <w:rPr>
                <w:rFonts w:eastAsia="Times New Roman" w:cs="Arial"/>
              </w:rPr>
            </w:pPr>
            <w:r w:rsidRPr="00B31A31">
              <w:rPr>
                <w:rFonts w:eastAsia="Times New Roman" w:cs="Arial"/>
              </w:rPr>
              <w:t>Alongside myself, Peter Fleming OBE,</w:t>
            </w:r>
            <w:r w:rsidRPr="00B31A31">
              <w:rPr>
                <w:rFonts w:eastAsia="Times New Roman" w:cs="Arial"/>
                <w:shd w:val="clear" w:color="auto" w:fill="FFFFFF"/>
              </w:rPr>
              <w:t xml:space="preserve"> Chair of the LGA Innovation Zone Member Working Group,</w:t>
            </w:r>
            <w:r w:rsidRPr="00B31A31">
              <w:rPr>
                <w:rFonts w:eastAsia="Times New Roman" w:cs="Arial"/>
              </w:rPr>
              <w:t xml:space="preserve"> provided the opening address for the Innovation Zone and introduced the opening session for the Innovation Zone at the LGA conference.</w:t>
            </w:r>
          </w:p>
          <w:p w14:paraId="02B7790C" w14:textId="77777777" w:rsidR="00B31A31" w:rsidRPr="00B31A31" w:rsidRDefault="00000000" w:rsidP="00B31A31">
            <w:pPr>
              <w:spacing w:after="120"/>
              <w:ind w:left="0" w:firstLine="0"/>
              <w:rPr>
                <w:rFonts w:eastAsia="Arial" w:cs="Arial"/>
              </w:rPr>
            </w:pPr>
            <w:hyperlink r:id="rId38" w:history="1">
              <w:r w:rsidR="00B31A31" w:rsidRPr="00B31A31">
                <w:rPr>
                  <w:rFonts w:eastAsia="Times New Roman" w:cs="Arial"/>
                  <w:color w:val="006FC6"/>
                  <w:u w:val="single"/>
                  <w:shd w:val="clear" w:color="auto" w:fill="FFFFFF"/>
                </w:rPr>
                <w:t>Celebrating the work of LGA peers</w:t>
              </w:r>
            </w:hyperlink>
            <w:r w:rsidR="00B31A31" w:rsidRPr="00B31A31">
              <w:rPr>
                <w:rFonts w:eastAsia="Times New Roman" w:cs="Arial"/>
              </w:rPr>
              <w:t>, 12.30 - 1.25pm, 5 July 2023</w:t>
            </w:r>
          </w:p>
          <w:p w14:paraId="53AB7A87" w14:textId="77777777" w:rsidR="00B31A31" w:rsidRPr="00B31A31" w:rsidRDefault="00B31A31" w:rsidP="00B31A31">
            <w:pPr>
              <w:spacing w:after="120"/>
              <w:ind w:left="0" w:firstLine="0"/>
              <w:rPr>
                <w:rFonts w:eastAsia="Times New Roman" w:cs="Arial"/>
              </w:rPr>
            </w:pPr>
            <w:r w:rsidRPr="00B31A31">
              <w:rPr>
                <w:rFonts w:eastAsia="Times New Roman" w:cs="Arial"/>
              </w:rPr>
              <w:t>Peter Fleming presented on his experience of being an LGA peer at this event to celebrate the work of LGA peers and their contribution to the sector’s continuous improvement.</w:t>
            </w:r>
          </w:p>
          <w:p w14:paraId="74887D96" w14:textId="77777777" w:rsidR="00B31A31" w:rsidRPr="00B31A31" w:rsidRDefault="00000000" w:rsidP="00B31A31">
            <w:pPr>
              <w:spacing w:after="120"/>
              <w:ind w:left="0" w:firstLine="0"/>
              <w:rPr>
                <w:rFonts w:eastAsia="Times New Roman" w:cs="Times New Roman"/>
              </w:rPr>
            </w:pPr>
            <w:hyperlink r:id="rId39" w:history="1">
              <w:r w:rsidR="00B31A31" w:rsidRPr="00B31A31">
                <w:rPr>
                  <w:rFonts w:eastAsia="Times New Roman" w:cs="Times New Roman"/>
                  <w:color w:val="006FC6"/>
                  <w:u w:val="single"/>
                  <w:shd w:val="clear" w:color="auto" w:fill="FFFFFF"/>
                </w:rPr>
                <w:t>Spotlight on… Future Work Design: changing organisation culture one conversation at a time</w:t>
              </w:r>
            </w:hyperlink>
            <w:r w:rsidR="00B31A31" w:rsidRPr="00B31A31">
              <w:rPr>
                <w:rFonts w:eastAsia="Times New Roman" w:cs="Times New Roman"/>
                <w:color w:val="006FC6"/>
                <w:u w:val="single"/>
                <w:shd w:val="clear" w:color="auto" w:fill="FFFFFF"/>
              </w:rPr>
              <w:t xml:space="preserve"> </w:t>
            </w:r>
            <w:r w:rsidR="00B31A31" w:rsidRPr="00B31A31">
              <w:rPr>
                <w:rFonts w:eastAsia="Times New Roman" w:cs="Times New Roman"/>
              </w:rPr>
              <w:t>8.30-9am, 5 July 2023</w:t>
            </w:r>
          </w:p>
          <w:p w14:paraId="3346CD97" w14:textId="77777777" w:rsidR="00B31A31" w:rsidRPr="00B31A31" w:rsidRDefault="00B31A31" w:rsidP="00B31A31">
            <w:pPr>
              <w:spacing w:after="120"/>
              <w:ind w:left="0" w:firstLine="0"/>
              <w:rPr>
                <w:rFonts w:eastAsia="Arial" w:cs="Arial"/>
              </w:rPr>
            </w:pPr>
            <w:r w:rsidRPr="00B31A31">
              <w:rPr>
                <w:rFonts w:eastAsia="Arial" w:cs="Arial"/>
              </w:rPr>
              <w:t>Peter Fleming introduced this session on an award-winning project established to understand and manage stress risks in local authority settings so that work and organisations can be properly designed to ensure workforce health and sustainability.</w:t>
            </w:r>
          </w:p>
        </w:tc>
      </w:tr>
      <w:tr w:rsidR="00B31A31" w:rsidRPr="00B31A31" w14:paraId="4AF484D7" w14:textId="77777777" w:rsidTr="001B074E">
        <w:trPr>
          <w:trHeight w:val="3673"/>
        </w:trPr>
        <w:tc>
          <w:tcPr>
            <w:tcW w:w="2545" w:type="dxa"/>
          </w:tcPr>
          <w:p w14:paraId="3741B7E3" w14:textId="77777777" w:rsidR="00B31A31" w:rsidRPr="00B31A31" w:rsidRDefault="00B31A31" w:rsidP="00B31A31">
            <w:pPr>
              <w:widowControl w:val="0"/>
              <w:spacing w:after="120" w:line="240" w:lineRule="atLeast"/>
              <w:ind w:left="0" w:firstLine="0"/>
              <w:rPr>
                <w:rFonts w:eastAsia="Times New Roman" w:cs="Times New Roman"/>
                <w:b/>
                <w:bCs/>
              </w:rPr>
            </w:pPr>
            <w:r w:rsidRPr="00B31A31">
              <w:rPr>
                <w:rFonts w:eastAsia="Times New Roman" w:cs="Times New Roman"/>
                <w:b/>
                <w:bCs/>
              </w:rPr>
              <w:lastRenderedPageBreak/>
              <w:t>Mayor Peter Taylor</w:t>
            </w:r>
          </w:p>
        </w:tc>
        <w:tc>
          <w:tcPr>
            <w:tcW w:w="11623" w:type="dxa"/>
          </w:tcPr>
          <w:p w14:paraId="6F385242" w14:textId="77777777" w:rsidR="00B31A31" w:rsidRPr="00B31A31" w:rsidRDefault="00000000" w:rsidP="00B31A31">
            <w:pPr>
              <w:widowControl w:val="0"/>
              <w:spacing w:after="200" w:line="240" w:lineRule="atLeast"/>
              <w:ind w:left="0" w:firstLine="0"/>
              <w:rPr>
                <w:rFonts w:eastAsia="Times New Roman" w:cs="Times New Roman"/>
              </w:rPr>
            </w:pPr>
            <w:hyperlink r:id="rId40" w:history="1">
              <w:r w:rsidR="00B31A31" w:rsidRPr="00B31A31">
                <w:rPr>
                  <w:rFonts w:eastAsia="Times New Roman" w:cs="Times New Roman"/>
                  <w:color w:val="006FC6"/>
                  <w:u w:val="single"/>
                  <w:shd w:val="clear" w:color="auto" w:fill="FFFFFF"/>
                </w:rPr>
                <w:t xml:space="preserve">Spotlight on… Leadership: the secrets of success behind some of the world’s elite business, </w:t>
              </w:r>
              <w:proofErr w:type="gramStart"/>
              <w:r w:rsidR="00B31A31" w:rsidRPr="00B31A31">
                <w:rPr>
                  <w:rFonts w:eastAsia="Times New Roman" w:cs="Times New Roman"/>
                  <w:color w:val="006FC6"/>
                  <w:u w:val="single"/>
                  <w:shd w:val="clear" w:color="auto" w:fill="FFFFFF"/>
                </w:rPr>
                <w:t>sports</w:t>
              </w:r>
              <w:proofErr w:type="gramEnd"/>
              <w:r w:rsidR="00B31A31" w:rsidRPr="00B31A31">
                <w:rPr>
                  <w:rFonts w:eastAsia="Times New Roman" w:cs="Times New Roman"/>
                  <w:color w:val="006FC6"/>
                  <w:u w:val="single"/>
                  <w:shd w:val="clear" w:color="auto" w:fill="FFFFFF"/>
                </w:rPr>
                <w:t xml:space="preserve"> and military organisations to the public sector</w:t>
              </w:r>
            </w:hyperlink>
            <w:r w:rsidR="00B31A31" w:rsidRPr="00B31A31">
              <w:rPr>
                <w:rFonts w:eastAsia="Times New Roman" w:cs="Times New Roman"/>
                <w:color w:val="006FC6"/>
                <w:u w:val="single"/>
                <w:shd w:val="clear" w:color="auto" w:fill="FFFFFF"/>
              </w:rPr>
              <w:t xml:space="preserve">, </w:t>
            </w:r>
            <w:r w:rsidR="00B31A31" w:rsidRPr="00B31A31">
              <w:rPr>
                <w:rFonts w:eastAsia="Times New Roman" w:cs="Times New Roman"/>
              </w:rPr>
              <w:t>3.20-4pm, 4 July 2023</w:t>
            </w:r>
          </w:p>
          <w:p w14:paraId="5EB8A32A" w14:textId="77777777" w:rsidR="00B31A31" w:rsidRPr="00B31A31" w:rsidRDefault="00B31A31" w:rsidP="00B31A31">
            <w:pPr>
              <w:widowControl w:val="0"/>
              <w:spacing w:after="200" w:line="240" w:lineRule="atLeast"/>
              <w:ind w:left="0" w:firstLine="0"/>
              <w:rPr>
                <w:rFonts w:eastAsia="Times New Roman" w:cs="Times New Roman"/>
              </w:rPr>
            </w:pPr>
            <w:r w:rsidRPr="00B31A31">
              <w:rPr>
                <w:rFonts w:eastAsia="Times New Roman" w:cs="Times New Roman"/>
              </w:rPr>
              <w:t>Mayor Peter Taylor introduced this session where author James Kerr spoke about the simple secrets of success behind some of the world’s elite business, sports and military organisations and the potential application of this learning in the public sector.</w:t>
            </w:r>
          </w:p>
          <w:p w14:paraId="6C585F64" w14:textId="77777777" w:rsidR="00B31A31" w:rsidRPr="00B31A31" w:rsidRDefault="00000000" w:rsidP="00B31A31">
            <w:pPr>
              <w:widowControl w:val="0"/>
              <w:spacing w:after="120" w:line="240" w:lineRule="atLeast"/>
              <w:ind w:left="0" w:firstLine="0"/>
              <w:rPr>
                <w:rFonts w:eastAsia="Arial" w:cs="Arial"/>
                <w:bCs/>
                <w:color w:val="000000"/>
              </w:rPr>
            </w:pPr>
            <w:hyperlink r:id="rId41" w:history="1">
              <w:r w:rsidR="00B31A31" w:rsidRPr="00B31A31">
                <w:rPr>
                  <w:rFonts w:eastAsia="Times New Roman" w:cs="Times New Roman"/>
                  <w:color w:val="006FC6"/>
                  <w:u w:val="single"/>
                  <w:shd w:val="clear" w:color="auto" w:fill="FFFFFF"/>
                </w:rPr>
                <w:t>Reimagining Watford – delivering better health and wellbeing outcomes for staff and communities,</w:t>
              </w:r>
            </w:hyperlink>
            <w:r w:rsidR="00B31A31" w:rsidRPr="00B31A31">
              <w:rPr>
                <w:rFonts w:eastAsia="Arial" w:cs="Arial"/>
                <w:bCs/>
                <w:color w:val="000000"/>
              </w:rPr>
              <w:t xml:space="preserve"> 10.30-11am, 6 July 2023</w:t>
            </w:r>
          </w:p>
          <w:p w14:paraId="15507711" w14:textId="77777777" w:rsidR="00B31A31" w:rsidRPr="00B31A31" w:rsidRDefault="00B31A31" w:rsidP="00B31A31">
            <w:pPr>
              <w:widowControl w:val="0"/>
              <w:spacing w:after="200" w:line="240" w:lineRule="atLeast"/>
              <w:ind w:left="0" w:firstLine="0"/>
              <w:rPr>
                <w:rFonts w:eastAsia="Times New Roman" w:cs="Times New Roman"/>
              </w:rPr>
            </w:pPr>
            <w:r w:rsidRPr="00B31A31">
              <w:rPr>
                <w:rFonts w:eastAsia="Times New Roman" w:cs="Times New Roman"/>
              </w:rPr>
              <w:t xml:space="preserve">Mayor Peter Taylor introduced this session on </w:t>
            </w:r>
            <w:r w:rsidRPr="00B31A31">
              <w:rPr>
                <w:rFonts w:eastAsia="Arial" w:cs="Arial"/>
                <w:color w:val="000000"/>
              </w:rPr>
              <w:t>Watford’s agile mindset which, embedded within their values and principles, has helped staff adopt a mindset that embraces uncertainty and delivers better outcomes for their communities.</w:t>
            </w:r>
          </w:p>
        </w:tc>
      </w:tr>
      <w:tr w:rsidR="00B31A31" w:rsidRPr="00B31A31" w14:paraId="0699B0F7" w14:textId="77777777" w:rsidTr="001B074E">
        <w:trPr>
          <w:trHeight w:val="1746"/>
        </w:trPr>
        <w:tc>
          <w:tcPr>
            <w:tcW w:w="2545" w:type="dxa"/>
          </w:tcPr>
          <w:p w14:paraId="219918C1" w14:textId="77777777" w:rsidR="00B31A31" w:rsidRPr="00B31A31" w:rsidRDefault="00B31A31" w:rsidP="00B31A31">
            <w:pPr>
              <w:widowControl w:val="0"/>
              <w:spacing w:after="120" w:line="240" w:lineRule="atLeast"/>
              <w:ind w:left="0" w:firstLine="0"/>
              <w:rPr>
                <w:rFonts w:eastAsia="Times New Roman" w:cs="Times New Roman"/>
                <w:b/>
                <w:bCs/>
              </w:rPr>
            </w:pPr>
            <w:r w:rsidRPr="00B31A31">
              <w:rPr>
                <w:rFonts w:eastAsia="Times New Roman" w:cs="Times New Roman"/>
                <w:b/>
                <w:bCs/>
              </w:rPr>
              <w:t xml:space="preserve">Cllr James Hakewill </w:t>
            </w:r>
          </w:p>
        </w:tc>
        <w:tc>
          <w:tcPr>
            <w:tcW w:w="11623" w:type="dxa"/>
          </w:tcPr>
          <w:p w14:paraId="09576621" w14:textId="77777777" w:rsidR="00B31A31" w:rsidRPr="00B31A31" w:rsidRDefault="00000000" w:rsidP="00B31A31">
            <w:pPr>
              <w:widowControl w:val="0"/>
              <w:spacing w:after="200" w:line="240" w:lineRule="atLeast"/>
              <w:ind w:left="0" w:firstLine="0"/>
              <w:rPr>
                <w:rFonts w:eastAsia="Times New Roman" w:cs="Times New Roman"/>
                <w:color w:val="006FC6"/>
                <w:u w:val="single"/>
                <w:shd w:val="clear" w:color="auto" w:fill="FFFFFF"/>
              </w:rPr>
            </w:pPr>
            <w:hyperlink r:id="rId42" w:history="1">
              <w:r w:rsidR="00B31A31" w:rsidRPr="00B31A31">
                <w:rPr>
                  <w:rFonts w:eastAsia="Times New Roman" w:cs="Times New Roman"/>
                  <w:color w:val="006FC6"/>
                  <w:u w:val="single"/>
                  <w:shd w:val="clear" w:color="auto" w:fill="FFFFFF"/>
                </w:rPr>
                <w:t>Modernisation and transformation of a local authority leisure service in Northern Ireland</w:t>
              </w:r>
            </w:hyperlink>
            <w:r w:rsidR="00B31A31" w:rsidRPr="00B31A31">
              <w:rPr>
                <w:rFonts w:eastAsia="Times New Roman" w:cs="Times New Roman"/>
                <w:color w:val="006FC6"/>
                <w:u w:val="single"/>
                <w:shd w:val="clear" w:color="auto" w:fill="FFFFFF"/>
              </w:rPr>
              <w:t xml:space="preserve">, </w:t>
            </w:r>
            <w:r w:rsidR="00B31A31" w:rsidRPr="00B31A31">
              <w:rPr>
                <w:rFonts w:eastAsia="Times New Roman" w:cs="Times New Roman"/>
              </w:rPr>
              <w:t>4.10-4.40pm, 4 July 2023</w:t>
            </w:r>
          </w:p>
          <w:p w14:paraId="78F5B46F" w14:textId="77777777" w:rsidR="00B31A31" w:rsidRPr="00B31A31" w:rsidRDefault="00B31A31" w:rsidP="00B31A31">
            <w:pPr>
              <w:widowControl w:val="0"/>
              <w:spacing w:after="120" w:line="320" w:lineRule="exact"/>
              <w:ind w:left="0" w:firstLine="0"/>
              <w:rPr>
                <w:rFonts w:eastAsia="Arial" w:cs="Arial"/>
                <w:color w:val="000000"/>
              </w:rPr>
            </w:pPr>
            <w:r w:rsidRPr="00B31A31">
              <w:rPr>
                <w:rFonts w:eastAsia="Times New Roman" w:cs="Times New Roman"/>
                <w:color w:val="000000"/>
              </w:rPr>
              <w:t>Cllr James Hakewill introduced this session where Antrim and Newtownabbey Borough Council presented on the modernisation of the council’s leisure service to meet ambitious corporate objectives and to provide real value to its users.</w:t>
            </w:r>
          </w:p>
          <w:p w14:paraId="05180C3A" w14:textId="77777777" w:rsidR="00B31A31" w:rsidRPr="00B31A31" w:rsidRDefault="00B31A31" w:rsidP="00B31A31">
            <w:pPr>
              <w:widowControl w:val="0"/>
              <w:spacing w:after="120" w:line="320" w:lineRule="exact"/>
              <w:ind w:left="0" w:firstLine="0"/>
              <w:rPr>
                <w:rFonts w:eastAsia="Times New Roman" w:cs="Times New Roman"/>
                <w:bCs/>
              </w:rPr>
            </w:pPr>
            <w:r w:rsidRPr="00B31A31">
              <w:rPr>
                <w:rFonts w:eastAsia="Arial" w:cs="Arial"/>
                <w:color w:val="000000"/>
              </w:rPr>
              <w:t>In addition, Cllr James Hakewill presented their own session on a partnership between the council and the NHS, detailed in point 51</w:t>
            </w:r>
            <w:r w:rsidRPr="00B31A31">
              <w:rPr>
                <w:rFonts w:eastAsia="Times New Roman" w:cs="Times New Roman"/>
                <w:bCs/>
                <w:color w:val="000000"/>
              </w:rPr>
              <w:t xml:space="preserve"> of this paper. </w:t>
            </w:r>
          </w:p>
        </w:tc>
      </w:tr>
      <w:tr w:rsidR="00B31A31" w:rsidRPr="00B31A31" w14:paraId="2AFE3429" w14:textId="77777777" w:rsidTr="001B074E">
        <w:trPr>
          <w:trHeight w:val="841"/>
        </w:trPr>
        <w:tc>
          <w:tcPr>
            <w:tcW w:w="2545" w:type="dxa"/>
          </w:tcPr>
          <w:p w14:paraId="5126A76E" w14:textId="77777777" w:rsidR="00B31A31" w:rsidRPr="00B31A31" w:rsidRDefault="00B31A31" w:rsidP="00B31A31">
            <w:pPr>
              <w:widowControl w:val="0"/>
              <w:spacing w:after="120" w:line="240" w:lineRule="atLeast"/>
              <w:ind w:left="0" w:firstLine="0"/>
              <w:rPr>
                <w:rFonts w:eastAsia="Times New Roman" w:cs="Times New Roman"/>
                <w:b/>
                <w:bCs/>
              </w:rPr>
            </w:pPr>
            <w:r w:rsidRPr="00B31A31">
              <w:rPr>
                <w:rFonts w:eastAsia="Times New Roman" w:cs="Times New Roman"/>
                <w:b/>
                <w:bCs/>
              </w:rPr>
              <w:t>Cllr Victoria Cusworth</w:t>
            </w:r>
          </w:p>
        </w:tc>
        <w:tc>
          <w:tcPr>
            <w:tcW w:w="11623" w:type="dxa"/>
          </w:tcPr>
          <w:p w14:paraId="52F20D89" w14:textId="0D0941CF" w:rsidR="00B31A31" w:rsidRPr="00B31A31" w:rsidRDefault="00B31A31" w:rsidP="00B31A31">
            <w:pPr>
              <w:widowControl w:val="0"/>
              <w:spacing w:after="200" w:line="240" w:lineRule="atLeast"/>
              <w:ind w:left="0" w:firstLine="0"/>
              <w:rPr>
                <w:rFonts w:eastAsia="Times New Roman" w:cs="Times New Roman"/>
              </w:rPr>
            </w:pPr>
            <w:r w:rsidRPr="00B31A31">
              <w:rPr>
                <w:rFonts w:eastAsia="Times New Roman" w:cs="Times New Roman"/>
              </w:rPr>
              <w:t>Cllr Victoria Cusworth was also a Member of the IZ working Group and provided valuable input into the planning of the IZ</w:t>
            </w:r>
            <w:r w:rsidR="00A66E52">
              <w:rPr>
                <w:rFonts w:eastAsia="Times New Roman" w:cs="Times New Roman"/>
              </w:rPr>
              <w:t>,</w:t>
            </w:r>
            <w:r w:rsidRPr="00B31A31">
              <w:rPr>
                <w:rFonts w:eastAsia="Times New Roman" w:cs="Times New Roman"/>
              </w:rPr>
              <w:t xml:space="preserve"> however was unable to attend the conference.</w:t>
            </w:r>
          </w:p>
        </w:tc>
      </w:tr>
      <w:tr w:rsidR="00AC3D5F" w:rsidRPr="00B31A31" w14:paraId="28DF9DBC" w14:textId="77777777" w:rsidTr="00AC3D5F">
        <w:trPr>
          <w:trHeight w:val="404"/>
        </w:trPr>
        <w:tc>
          <w:tcPr>
            <w:tcW w:w="14168" w:type="dxa"/>
            <w:gridSpan w:val="2"/>
            <w:shd w:val="clear" w:color="auto" w:fill="000000" w:themeFill="text1"/>
          </w:tcPr>
          <w:p w14:paraId="65632DC4" w14:textId="77777777" w:rsidR="00AC3D5F" w:rsidRPr="00B31A31" w:rsidRDefault="00AC3D5F" w:rsidP="00B31A31">
            <w:pPr>
              <w:widowControl w:val="0"/>
              <w:spacing w:after="200" w:line="240" w:lineRule="atLeast"/>
              <w:ind w:left="0" w:firstLine="0"/>
              <w:rPr>
                <w:rFonts w:eastAsia="Times New Roman" w:cs="Times New Roman"/>
              </w:rPr>
            </w:pPr>
          </w:p>
        </w:tc>
      </w:tr>
      <w:tr w:rsidR="00AC3D5F" w:rsidRPr="00B31A31" w14:paraId="7FB7F409" w14:textId="77777777" w:rsidTr="00AC3D5F">
        <w:trPr>
          <w:trHeight w:val="404"/>
        </w:trPr>
        <w:tc>
          <w:tcPr>
            <w:tcW w:w="2545" w:type="dxa"/>
            <w:shd w:val="clear" w:color="auto" w:fill="auto"/>
          </w:tcPr>
          <w:p w14:paraId="17364B77" w14:textId="72AE9D7B" w:rsidR="00AC3D5F" w:rsidRPr="00AC3D5F" w:rsidRDefault="00AC3D5F" w:rsidP="00B31A31">
            <w:pPr>
              <w:widowControl w:val="0"/>
              <w:spacing w:after="200" w:line="240" w:lineRule="atLeast"/>
              <w:ind w:left="0" w:firstLine="0"/>
              <w:rPr>
                <w:rFonts w:eastAsia="Times New Roman" w:cs="Times New Roman"/>
                <w:b/>
                <w:bCs/>
              </w:rPr>
            </w:pPr>
            <w:r w:rsidRPr="00AC3D5F">
              <w:rPr>
                <w:rFonts w:eastAsia="Times New Roman" w:cs="Times New Roman"/>
                <w:b/>
                <w:bCs/>
              </w:rPr>
              <w:t>Board Member</w:t>
            </w:r>
          </w:p>
        </w:tc>
        <w:tc>
          <w:tcPr>
            <w:tcW w:w="11623" w:type="dxa"/>
            <w:shd w:val="clear" w:color="auto" w:fill="auto"/>
          </w:tcPr>
          <w:p w14:paraId="5AEE36C4" w14:textId="666AF368" w:rsidR="00AC3D5F" w:rsidRPr="00AC3D5F" w:rsidRDefault="00AC3D5F" w:rsidP="00B31A31">
            <w:pPr>
              <w:widowControl w:val="0"/>
              <w:spacing w:after="200" w:line="240" w:lineRule="atLeast"/>
              <w:ind w:left="0" w:firstLine="0"/>
              <w:rPr>
                <w:rFonts w:eastAsia="Times New Roman" w:cs="Times New Roman"/>
                <w:b/>
                <w:bCs/>
              </w:rPr>
            </w:pPr>
            <w:r w:rsidRPr="00AC3D5F">
              <w:rPr>
                <w:rFonts w:eastAsia="Times New Roman" w:cs="Times New Roman"/>
                <w:b/>
                <w:bCs/>
              </w:rPr>
              <w:t>IZ Session</w:t>
            </w:r>
          </w:p>
        </w:tc>
      </w:tr>
      <w:tr w:rsidR="00AC3D5F" w:rsidRPr="00B31A31" w14:paraId="21CCC8D4" w14:textId="77777777" w:rsidTr="00A66E52">
        <w:trPr>
          <w:trHeight w:val="1281"/>
        </w:trPr>
        <w:tc>
          <w:tcPr>
            <w:tcW w:w="2545" w:type="dxa"/>
          </w:tcPr>
          <w:p w14:paraId="4652B784" w14:textId="63D9B5CF" w:rsidR="00AC3D5F" w:rsidRPr="00B31A31" w:rsidRDefault="00AC3D5F" w:rsidP="00B31A31">
            <w:pPr>
              <w:widowControl w:val="0"/>
              <w:spacing w:after="120" w:line="240" w:lineRule="atLeast"/>
              <w:ind w:left="0" w:firstLine="0"/>
              <w:rPr>
                <w:rFonts w:eastAsia="Times New Roman" w:cs="Times New Roman"/>
                <w:b/>
                <w:bCs/>
              </w:rPr>
            </w:pPr>
            <w:r>
              <w:rPr>
                <w:rFonts w:eastAsia="Times New Roman" w:cs="Times New Roman"/>
                <w:b/>
                <w:bCs/>
              </w:rPr>
              <w:t>Cllr Laura Beddow</w:t>
            </w:r>
          </w:p>
        </w:tc>
        <w:tc>
          <w:tcPr>
            <w:tcW w:w="11623" w:type="dxa"/>
          </w:tcPr>
          <w:p w14:paraId="372E6137" w14:textId="77777777" w:rsidR="00A66E52" w:rsidRPr="00A66E52" w:rsidRDefault="00000000" w:rsidP="00A66E52">
            <w:pPr>
              <w:spacing w:after="120"/>
              <w:rPr>
                <w:rStyle w:val="Hyperlink"/>
                <w:rFonts w:cs="Arial"/>
                <w:color w:val="000000" w:themeColor="text1"/>
                <w:u w:val="none"/>
              </w:rPr>
            </w:pPr>
            <w:hyperlink r:id="rId43" w:history="1">
              <w:r w:rsidR="00A66E52" w:rsidRPr="00A66E52">
                <w:rPr>
                  <w:rStyle w:val="Hyperlink"/>
                  <w:rFonts w:cs="Arial"/>
                  <w:color w:val="006FC6"/>
                  <w:shd w:val="clear" w:color="auto" w:fill="FFFFFF"/>
                </w:rPr>
                <w:t>Overcoming challenges to digital inclusion in Dorset</w:t>
              </w:r>
            </w:hyperlink>
            <w:r w:rsidR="00A66E52" w:rsidRPr="00A66E52">
              <w:t>, 4 July 2023</w:t>
            </w:r>
          </w:p>
          <w:p w14:paraId="6E572FAC" w14:textId="76EC5156" w:rsidR="00AC3D5F" w:rsidRPr="00A66E52" w:rsidRDefault="00A66E52" w:rsidP="00A66E52">
            <w:pPr>
              <w:widowControl w:val="0"/>
              <w:spacing w:after="120" w:line="320" w:lineRule="exact"/>
              <w:ind w:left="0" w:firstLine="0"/>
              <w:rPr>
                <w:rFonts w:eastAsia="Times New Roman" w:cs="Times New Roman"/>
                <w:color w:val="000000"/>
              </w:rPr>
            </w:pPr>
            <w:r w:rsidRPr="00A66E52">
              <w:rPr>
                <w:rFonts w:eastAsia="Times New Roman" w:cs="Times New Roman"/>
                <w:color w:val="000000"/>
              </w:rPr>
              <w:t xml:space="preserve">Cllr Laura Beddow, Member of the Board, spoke in a session on how Dorset Council is taking the lead in rolling out digital inclusion support across the Integrated Care System. </w:t>
            </w:r>
          </w:p>
        </w:tc>
      </w:tr>
    </w:tbl>
    <w:p w14:paraId="7523D83E" w14:textId="77777777" w:rsidR="00B31A31" w:rsidRPr="00B31A31" w:rsidRDefault="00B31A31" w:rsidP="00B31A31">
      <w:pPr>
        <w:widowControl w:val="0"/>
        <w:spacing w:after="120"/>
        <w:ind w:left="0" w:firstLine="0"/>
        <w:rPr>
          <w:rFonts w:eastAsia="Arial" w:cs="Arial"/>
          <w:color w:val="000000"/>
          <w:sz w:val="24"/>
          <w:szCs w:val="24"/>
        </w:rPr>
      </w:pPr>
    </w:p>
    <w:p w14:paraId="7B2BAA12" w14:textId="77777777" w:rsidR="00B31A31" w:rsidRPr="00B31A31" w:rsidRDefault="00B31A31" w:rsidP="00B31A31">
      <w:pPr>
        <w:widowControl w:val="0"/>
        <w:spacing w:after="120" w:line="259" w:lineRule="auto"/>
        <w:ind w:left="0" w:firstLine="0"/>
        <w:rPr>
          <w:rFonts w:eastAsia="Times New Roman" w:cs="Times New Roman"/>
          <w:sz w:val="24"/>
          <w:szCs w:val="24"/>
        </w:rPr>
      </w:pPr>
      <w:r w:rsidRPr="00B31A31">
        <w:rPr>
          <w:rFonts w:eastAsia="Times New Roman" w:cs="Times New Roman"/>
          <w:sz w:val="24"/>
          <w:szCs w:val="24"/>
        </w:rPr>
        <w:t>*In addition to being a Lead Member, Cllr Neil Prior was also a Member of the IZ Member-led Working Group.</w:t>
      </w:r>
    </w:p>
    <w:p w14:paraId="2D2CA4DC" w14:textId="24BD5B20" w:rsidR="00A3633B" w:rsidRDefault="00A3633B" w:rsidP="00306D3C"/>
    <w:p w14:paraId="0F5D8DE1" w14:textId="1318AD82" w:rsidR="00A3633B" w:rsidRDefault="00A3633B" w:rsidP="00306D3C"/>
    <w:p w14:paraId="34C5139E" w14:textId="77777777" w:rsidR="00A3633B" w:rsidRDefault="00A3633B" w:rsidP="00306D3C"/>
    <w:sectPr w:rsidR="00A3633B" w:rsidSect="00D576BB">
      <w:pgSz w:w="16838" w:h="11906" w:orient="landscape"/>
      <w:pgMar w:top="1440" w:right="1440" w:bottom="1440" w:left="1440" w:header="709"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A17FFB" w14:textId="77777777" w:rsidR="0070200F" w:rsidRPr="00C803F3" w:rsidRDefault="0070200F" w:rsidP="00C803F3">
      <w:r>
        <w:separator/>
      </w:r>
    </w:p>
  </w:endnote>
  <w:endnote w:type="continuationSeparator" w:id="0">
    <w:p w14:paraId="446637D2" w14:textId="77777777" w:rsidR="0070200F" w:rsidRPr="00C803F3" w:rsidRDefault="0070200F" w:rsidP="00C803F3">
      <w:r>
        <w:continuationSeparator/>
      </w:r>
    </w:p>
  </w:endnote>
  <w:endnote w:type="continuationNotice" w:id="1">
    <w:p w14:paraId="3FD817D2" w14:textId="77777777" w:rsidR="0070200F" w:rsidRDefault="0070200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Lucida Grande">
    <w:altName w:val="Segoe UI"/>
    <w:charset w:val="00"/>
    <w:family w:val="swiss"/>
    <w:pitch w:val="variable"/>
    <w:sig w:usb0="E1000AEF" w:usb1="5000A1FF" w:usb2="00000000" w:usb3="00000000" w:csb0="000001BF" w:csb1="00000000"/>
  </w:font>
  <w:font w:name="Frutiger 55 Roman">
    <w:altName w:val="Times New Roman"/>
    <w:charset w:val="00"/>
    <w:family w:val="auto"/>
    <w:pitch w:val="default"/>
  </w:font>
  <w:font w:name="Frutiger 45 Light">
    <w:altName w:val="Raavi"/>
    <w:charset w:val="00"/>
    <w:family w:val="swiss"/>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8336E9" w14:textId="77777777" w:rsidR="0032419B" w:rsidRPr="00BE1C26" w:rsidRDefault="0032419B" w:rsidP="0032419B">
    <w:pPr>
      <w:pStyle w:val="IDeAFooterAddress"/>
      <w:ind w:left="-567" w:right="-567"/>
      <w:rPr>
        <w:rFonts w:ascii="Arial" w:hAnsi="Arial" w:cs="Arial"/>
        <w:sz w:val="14"/>
        <w:szCs w:val="14"/>
      </w:rPr>
    </w:pPr>
  </w:p>
  <w:p w14:paraId="2DDE9270" w14:textId="77777777" w:rsidR="0032419B" w:rsidRPr="00BE1C26" w:rsidRDefault="0032419B" w:rsidP="0032419B">
    <w:pPr>
      <w:pStyle w:val="IDeAFooterAddress"/>
      <w:ind w:left="-907" w:right="-907"/>
      <w:rPr>
        <w:rFonts w:ascii="Arial" w:hAnsi="Arial" w:cs="Arial"/>
        <w:sz w:val="18"/>
        <w:szCs w:val="18"/>
      </w:rPr>
    </w:pPr>
    <w:r w:rsidRPr="00BE1C26">
      <w:rPr>
        <w:rFonts w:ascii="Arial" w:hAnsi="Arial" w:cs="Arial"/>
        <w:sz w:val="18"/>
        <w:szCs w:val="18"/>
      </w:rPr>
      <w:t xml:space="preserve">18 Smith Square, London, SW1P 3HZ      </w:t>
    </w:r>
    <w:hyperlink r:id="rId1" w:history="1">
      <w:r w:rsidRPr="00BE1C26">
        <w:rPr>
          <w:rFonts w:ascii="Arial" w:hAnsi="Arial" w:cs="Arial"/>
          <w:color w:val="000000"/>
          <w:sz w:val="18"/>
          <w:szCs w:val="18"/>
        </w:rPr>
        <w:t>www.local.gov.uk</w:t>
      </w:r>
    </w:hyperlink>
    <w:r w:rsidRPr="00BE1C26">
      <w:rPr>
        <w:rFonts w:ascii="Arial" w:hAnsi="Arial" w:cs="Arial"/>
        <w:sz w:val="18"/>
        <w:szCs w:val="18"/>
      </w:rPr>
      <w:t xml:space="preserve">      </w:t>
    </w:r>
    <w:r w:rsidRPr="00BE1C26">
      <w:rPr>
        <w:rFonts w:ascii="Arial" w:hAnsi="Arial" w:cs="Arial"/>
        <w:b/>
        <w:sz w:val="18"/>
        <w:szCs w:val="18"/>
      </w:rPr>
      <w:t xml:space="preserve">Telephone </w:t>
    </w:r>
    <w:r w:rsidRPr="00BE1C26">
      <w:rPr>
        <w:rFonts w:ascii="Arial" w:hAnsi="Arial" w:cs="Arial"/>
        <w:sz w:val="18"/>
        <w:szCs w:val="18"/>
      </w:rPr>
      <w:t xml:space="preserve">020 7664 3000      </w:t>
    </w:r>
    <w:r w:rsidRPr="00BE1C26">
      <w:rPr>
        <w:rFonts w:ascii="Arial" w:hAnsi="Arial" w:cs="Arial"/>
        <w:b/>
        <w:sz w:val="18"/>
        <w:szCs w:val="18"/>
      </w:rPr>
      <w:t xml:space="preserve">Email </w:t>
    </w:r>
    <w:hyperlink r:id="rId2" w:history="1">
      <w:r w:rsidRPr="00BE1C26">
        <w:rPr>
          <w:rFonts w:ascii="Arial" w:hAnsi="Arial" w:cs="Arial"/>
          <w:color w:val="000000"/>
          <w:sz w:val="18"/>
          <w:szCs w:val="18"/>
        </w:rPr>
        <w:t>info@local.gov.uk</w:t>
      </w:r>
    </w:hyperlink>
    <w:r w:rsidRPr="00BE1C26">
      <w:rPr>
        <w:rFonts w:ascii="Arial" w:hAnsi="Arial" w:cs="Arial"/>
        <w:sz w:val="18"/>
        <w:szCs w:val="18"/>
      </w:rPr>
      <w:t xml:space="preserve">     </w:t>
    </w:r>
    <w:r w:rsidRPr="00BE1C26">
      <w:rPr>
        <w:rFonts w:ascii="Arial" w:hAnsi="Arial" w:cs="Arial"/>
        <w:sz w:val="18"/>
        <w:szCs w:val="18"/>
      </w:rPr>
      <w:br/>
      <w:t>Local Government Association company number 11177145</w:t>
    </w:r>
  </w:p>
  <w:p w14:paraId="4EA4AE06" w14:textId="44FB52EF" w:rsidR="0032419B" w:rsidRPr="00BE1C26" w:rsidRDefault="0032419B" w:rsidP="0032419B">
    <w:pPr>
      <w:pStyle w:val="IDeAFooterAddress"/>
      <w:ind w:left="-907" w:right="-907"/>
      <w:rPr>
        <w:rFonts w:ascii="Arial" w:hAnsi="Arial" w:cs="Arial"/>
        <w:sz w:val="18"/>
        <w:szCs w:val="18"/>
      </w:rPr>
    </w:pPr>
    <w:r w:rsidRPr="00BE1C26">
      <w:rPr>
        <w:rFonts w:ascii="Arial" w:hAnsi="Arial" w:cs="Arial"/>
        <w:sz w:val="18"/>
        <w:szCs w:val="18"/>
      </w:rPr>
      <w:t>Improvement and Development Agency for Local Government company number 03675577</w:t>
    </w:r>
    <w:r w:rsidRPr="00BE1C26">
      <w:rPr>
        <w:rFonts w:ascii="Arial" w:hAnsi="Arial" w:cs="Arial"/>
        <w:sz w:val="18"/>
        <w:szCs w:val="18"/>
      </w:rPr>
      <w:br/>
    </w:r>
    <w:r w:rsidRPr="00BE1C26">
      <w:rPr>
        <w:rFonts w:ascii="Arial" w:hAnsi="Arial" w:cs="Arial"/>
        <w:b/>
        <w:sz w:val="18"/>
        <w:szCs w:val="18"/>
      </w:rPr>
      <w:t>Chairman:</w:t>
    </w:r>
    <w:r w:rsidRPr="00BE1C26">
      <w:rPr>
        <w:rFonts w:ascii="Arial" w:hAnsi="Arial" w:cs="Arial"/>
        <w:sz w:val="18"/>
        <w:szCs w:val="18"/>
      </w:rPr>
      <w:t xml:space="preserve"> Councillor </w:t>
    </w:r>
    <w:r w:rsidR="00306D74">
      <w:rPr>
        <w:rFonts w:ascii="Arial" w:hAnsi="Arial" w:cs="Arial"/>
        <w:sz w:val="18"/>
        <w:szCs w:val="18"/>
      </w:rPr>
      <w:t>Shaun Davi</w:t>
    </w:r>
    <w:r w:rsidR="00E7606B">
      <w:rPr>
        <w:rFonts w:ascii="Arial" w:hAnsi="Arial" w:cs="Arial"/>
        <w:sz w:val="18"/>
        <w:szCs w:val="18"/>
      </w:rPr>
      <w:t>e</w:t>
    </w:r>
    <w:r w:rsidR="00306D74">
      <w:rPr>
        <w:rFonts w:ascii="Arial" w:hAnsi="Arial" w:cs="Arial"/>
        <w:sz w:val="18"/>
        <w:szCs w:val="18"/>
      </w:rPr>
      <w:t>s</w:t>
    </w:r>
    <w:r w:rsidRPr="00BE1C26">
      <w:rPr>
        <w:rFonts w:ascii="Arial" w:hAnsi="Arial" w:cs="Arial"/>
        <w:sz w:val="18"/>
        <w:szCs w:val="18"/>
      </w:rPr>
      <w:t xml:space="preserve">   </w:t>
    </w:r>
    <w:r w:rsidRPr="00BE1C26">
      <w:rPr>
        <w:rFonts w:ascii="Arial" w:hAnsi="Arial" w:cs="Arial"/>
        <w:b/>
        <w:sz w:val="18"/>
        <w:szCs w:val="18"/>
      </w:rPr>
      <w:t>Chief Executive:</w:t>
    </w:r>
    <w:r w:rsidRPr="00BE1C26">
      <w:rPr>
        <w:rFonts w:ascii="Arial" w:hAnsi="Arial" w:cs="Arial"/>
        <w:sz w:val="18"/>
        <w:szCs w:val="18"/>
      </w:rPr>
      <w:t xml:space="preserve"> Mark Lloyd   </w:t>
    </w:r>
    <w:r w:rsidRPr="00BE1C26">
      <w:rPr>
        <w:rFonts w:ascii="Arial" w:hAnsi="Arial" w:cs="Arial"/>
        <w:b/>
        <w:sz w:val="18"/>
        <w:szCs w:val="18"/>
      </w:rPr>
      <w:t>President:</w:t>
    </w:r>
    <w:r w:rsidRPr="00BE1C26">
      <w:rPr>
        <w:rFonts w:ascii="Arial" w:hAnsi="Arial" w:cs="Arial"/>
        <w:sz w:val="18"/>
        <w:szCs w:val="18"/>
      </w:rPr>
      <w:t xml:space="preserve"> Baroness Grey-Thompson</w:t>
    </w:r>
  </w:p>
  <w:p w14:paraId="1EB50621" w14:textId="391FBB75" w:rsidR="0032419B" w:rsidRPr="00BE1C26" w:rsidRDefault="0032419B" w:rsidP="0032419B">
    <w:pPr>
      <w:pStyle w:val="IDeAFooterAddress"/>
      <w:ind w:left="-907" w:right="-907"/>
      <w:jc w:val="right"/>
      <w:rPr>
        <w:rFonts w:ascii="Arial" w:hAnsi="Arial" w:cs="Arial"/>
        <w:sz w:val="18"/>
        <w:szCs w:val="28"/>
      </w:rPr>
    </w:pPr>
    <w:r w:rsidRPr="00BE1C26">
      <w:rPr>
        <w:rFonts w:ascii="Arial" w:hAnsi="Arial" w:cs="Arial"/>
        <w:sz w:val="18"/>
        <w:szCs w:val="18"/>
      </w:rPr>
      <w:t>V</w:t>
    </w:r>
    <w:r w:rsidR="00E7606B">
      <w:rPr>
        <w:rFonts w:ascii="Arial" w:hAnsi="Arial" w:cs="Arial"/>
        <w:sz w:val="18"/>
        <w:szCs w:val="18"/>
      </w:rPr>
      <w:t>2</w:t>
    </w:r>
    <w:r w:rsidRPr="00BE1C26">
      <w:rPr>
        <w:rFonts w:ascii="Arial" w:hAnsi="Arial" w:cs="Arial"/>
        <w:sz w:val="18"/>
        <w:szCs w:val="18"/>
      </w:rPr>
      <w:t xml:space="preserve"> 2023</w:t>
    </w:r>
  </w:p>
  <w:p w14:paraId="6507DA7B" w14:textId="77777777" w:rsidR="0032419B" w:rsidRDefault="0032419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E9D74D" w14:textId="77777777" w:rsidR="00B66284" w:rsidRPr="00BE1C26" w:rsidRDefault="00B66284" w:rsidP="00BE1C26">
    <w:pPr>
      <w:pStyle w:val="IDeAFooterAddress"/>
      <w:ind w:left="-567" w:right="-567"/>
      <w:rPr>
        <w:rFonts w:ascii="Arial" w:hAnsi="Arial" w:cs="Arial"/>
        <w:sz w:val="14"/>
        <w:szCs w:val="14"/>
      </w:rPr>
    </w:pPr>
  </w:p>
  <w:p w14:paraId="04165A6B" w14:textId="68975DEF" w:rsidR="00B66284" w:rsidRPr="00BE1C26" w:rsidRDefault="00B66284" w:rsidP="00BE1C26">
    <w:pPr>
      <w:pStyle w:val="IDeAFooterAddress"/>
      <w:ind w:left="-907" w:right="-907"/>
      <w:rPr>
        <w:rFonts w:ascii="Arial" w:hAnsi="Arial" w:cs="Arial"/>
        <w:sz w:val="18"/>
        <w:szCs w:val="18"/>
      </w:rPr>
    </w:pPr>
    <w:r w:rsidRPr="00BE1C26">
      <w:rPr>
        <w:rFonts w:ascii="Arial" w:hAnsi="Arial" w:cs="Arial"/>
        <w:sz w:val="18"/>
        <w:szCs w:val="18"/>
      </w:rPr>
      <w:t xml:space="preserve">18 Smith Square, London, SW1P 3HZ      </w:t>
    </w:r>
    <w:hyperlink r:id="rId1" w:history="1">
      <w:r w:rsidRPr="00BE1C26">
        <w:rPr>
          <w:rFonts w:ascii="Arial" w:hAnsi="Arial" w:cs="Arial"/>
          <w:color w:val="000000"/>
          <w:sz w:val="18"/>
          <w:szCs w:val="18"/>
        </w:rPr>
        <w:t>www.local.gov.uk</w:t>
      </w:r>
    </w:hyperlink>
    <w:r w:rsidRPr="00BE1C26">
      <w:rPr>
        <w:rFonts w:ascii="Arial" w:hAnsi="Arial" w:cs="Arial"/>
        <w:sz w:val="18"/>
        <w:szCs w:val="18"/>
      </w:rPr>
      <w:t xml:space="preserve">      </w:t>
    </w:r>
    <w:r w:rsidRPr="00BE1C26">
      <w:rPr>
        <w:rFonts w:ascii="Arial" w:hAnsi="Arial" w:cs="Arial"/>
        <w:b/>
        <w:sz w:val="18"/>
        <w:szCs w:val="18"/>
      </w:rPr>
      <w:t xml:space="preserve">Telephone </w:t>
    </w:r>
    <w:r w:rsidRPr="00BE1C26">
      <w:rPr>
        <w:rFonts w:ascii="Arial" w:hAnsi="Arial" w:cs="Arial"/>
        <w:sz w:val="18"/>
        <w:szCs w:val="18"/>
      </w:rPr>
      <w:t xml:space="preserve">020 7664 3000      </w:t>
    </w:r>
    <w:r w:rsidRPr="00BE1C26">
      <w:rPr>
        <w:rFonts w:ascii="Arial" w:hAnsi="Arial" w:cs="Arial"/>
        <w:b/>
        <w:sz w:val="18"/>
        <w:szCs w:val="18"/>
      </w:rPr>
      <w:t xml:space="preserve">Email </w:t>
    </w:r>
    <w:hyperlink r:id="rId2" w:history="1">
      <w:r w:rsidRPr="00BE1C26">
        <w:rPr>
          <w:rFonts w:ascii="Arial" w:hAnsi="Arial" w:cs="Arial"/>
          <w:color w:val="000000"/>
          <w:sz w:val="18"/>
          <w:szCs w:val="18"/>
        </w:rPr>
        <w:t>info@local.gov.uk</w:t>
      </w:r>
    </w:hyperlink>
    <w:r w:rsidRPr="00BE1C26">
      <w:rPr>
        <w:rFonts w:ascii="Arial" w:hAnsi="Arial" w:cs="Arial"/>
        <w:sz w:val="18"/>
        <w:szCs w:val="18"/>
      </w:rPr>
      <w:t xml:space="preserve">     </w:t>
    </w:r>
    <w:r w:rsidRPr="00BE1C26">
      <w:rPr>
        <w:rFonts w:ascii="Arial" w:hAnsi="Arial" w:cs="Arial"/>
        <w:sz w:val="18"/>
        <w:szCs w:val="18"/>
      </w:rPr>
      <w:br/>
      <w:t>Local Government Association company number 11177145</w:t>
    </w:r>
  </w:p>
  <w:p w14:paraId="3DF5B07D" w14:textId="5D8F4F19" w:rsidR="00B66284" w:rsidRPr="00BE1C26" w:rsidRDefault="00B66284" w:rsidP="00BE1C26">
    <w:pPr>
      <w:pStyle w:val="IDeAFooterAddress"/>
      <w:ind w:left="-907" w:right="-907"/>
      <w:rPr>
        <w:rFonts w:ascii="Arial" w:hAnsi="Arial" w:cs="Arial"/>
        <w:sz w:val="18"/>
        <w:szCs w:val="18"/>
      </w:rPr>
    </w:pPr>
    <w:r w:rsidRPr="00BE1C26">
      <w:rPr>
        <w:rFonts w:ascii="Arial" w:hAnsi="Arial" w:cs="Arial"/>
        <w:sz w:val="18"/>
        <w:szCs w:val="18"/>
      </w:rPr>
      <w:t>Improvement and Development Agency for Local Government company number 03675577</w:t>
    </w:r>
    <w:r w:rsidRPr="00BE1C26">
      <w:rPr>
        <w:rFonts w:ascii="Arial" w:hAnsi="Arial" w:cs="Arial"/>
        <w:sz w:val="18"/>
        <w:szCs w:val="18"/>
      </w:rPr>
      <w:br/>
    </w:r>
    <w:r w:rsidRPr="00BE1C26">
      <w:rPr>
        <w:rFonts w:ascii="Arial" w:hAnsi="Arial" w:cs="Arial"/>
        <w:b/>
        <w:sz w:val="18"/>
        <w:szCs w:val="18"/>
      </w:rPr>
      <w:t>Chairman:</w:t>
    </w:r>
    <w:r w:rsidRPr="00BE1C26">
      <w:rPr>
        <w:rFonts w:ascii="Arial" w:hAnsi="Arial" w:cs="Arial"/>
        <w:sz w:val="18"/>
        <w:szCs w:val="18"/>
      </w:rPr>
      <w:t xml:space="preserve"> Councillor James Jamieson   </w:t>
    </w:r>
    <w:r w:rsidRPr="00BE1C26">
      <w:rPr>
        <w:rFonts w:ascii="Arial" w:hAnsi="Arial" w:cs="Arial"/>
        <w:b/>
        <w:sz w:val="18"/>
        <w:szCs w:val="18"/>
      </w:rPr>
      <w:t>Chief Executive:</w:t>
    </w:r>
    <w:r w:rsidRPr="00BE1C26">
      <w:rPr>
        <w:rFonts w:ascii="Arial" w:hAnsi="Arial" w:cs="Arial"/>
        <w:sz w:val="18"/>
        <w:szCs w:val="18"/>
      </w:rPr>
      <w:t xml:space="preserve"> Mark Lloyd CBE   </w:t>
    </w:r>
    <w:r w:rsidRPr="00BE1C26">
      <w:rPr>
        <w:rFonts w:ascii="Arial" w:hAnsi="Arial" w:cs="Arial"/>
        <w:b/>
        <w:sz w:val="18"/>
        <w:szCs w:val="18"/>
      </w:rPr>
      <w:t>President:</w:t>
    </w:r>
    <w:r w:rsidRPr="00BE1C26">
      <w:rPr>
        <w:rFonts w:ascii="Arial" w:hAnsi="Arial" w:cs="Arial"/>
        <w:sz w:val="18"/>
        <w:szCs w:val="18"/>
      </w:rPr>
      <w:t xml:space="preserve"> Baroness Grey-Thompson</w:t>
    </w:r>
  </w:p>
  <w:p w14:paraId="5DDA6206" w14:textId="31362728" w:rsidR="00BE1C26" w:rsidRPr="00BE1C26" w:rsidRDefault="00BE1C26" w:rsidP="00BE1C26">
    <w:pPr>
      <w:pStyle w:val="IDeAFooterAddress"/>
      <w:ind w:left="-907" w:right="-907"/>
      <w:jc w:val="right"/>
      <w:rPr>
        <w:rFonts w:ascii="Arial" w:hAnsi="Arial" w:cs="Arial"/>
        <w:sz w:val="18"/>
        <w:szCs w:val="28"/>
      </w:rPr>
    </w:pPr>
    <w:r w:rsidRPr="00BE1C26">
      <w:rPr>
        <w:rFonts w:ascii="Arial" w:hAnsi="Arial" w:cs="Arial"/>
        <w:sz w:val="18"/>
        <w:szCs w:val="18"/>
      </w:rPr>
      <w:t>V1 2023</w:t>
    </w:r>
  </w:p>
  <w:p w14:paraId="23F8FD59" w14:textId="77777777" w:rsidR="00B66284" w:rsidRDefault="00B6628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5738FB" w14:textId="77777777" w:rsidR="0070200F" w:rsidRPr="00C803F3" w:rsidRDefault="0070200F" w:rsidP="00C803F3">
      <w:r>
        <w:separator/>
      </w:r>
    </w:p>
  </w:footnote>
  <w:footnote w:type="continuationSeparator" w:id="0">
    <w:p w14:paraId="52DD367D" w14:textId="77777777" w:rsidR="0070200F" w:rsidRPr="00C803F3" w:rsidRDefault="0070200F" w:rsidP="00C803F3">
      <w:r>
        <w:continuationSeparator/>
      </w:r>
    </w:p>
  </w:footnote>
  <w:footnote w:type="continuationNotice" w:id="1">
    <w:p w14:paraId="5400C478" w14:textId="77777777" w:rsidR="0070200F" w:rsidRDefault="0070200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74CC89" w14:textId="77777777" w:rsidR="00076675" w:rsidRDefault="00076675" w:rsidP="00076675">
    <w:pPr>
      <w:pStyle w:val="Header"/>
      <w:tabs>
        <w:tab w:val="clear" w:pos="4513"/>
        <w:tab w:val="clear" w:pos="9026"/>
        <w:tab w:val="left" w:pos="5940"/>
      </w:tabs>
    </w:pPr>
    <w:r>
      <w:tab/>
    </w:r>
  </w:p>
  <w:tbl>
    <w:tblPr>
      <w:tblStyle w:val="TableGrid"/>
      <w:tblW w:w="99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12"/>
      <w:gridCol w:w="4106"/>
    </w:tblGrid>
    <w:tr w:rsidR="00076675" w:rsidRPr="00C25CA7" w14:paraId="2D2D7210" w14:textId="77777777" w:rsidTr="001B074E">
      <w:trPr>
        <w:trHeight w:val="416"/>
      </w:trPr>
      <w:tc>
        <w:tcPr>
          <w:tcW w:w="5812" w:type="dxa"/>
          <w:vMerge w:val="restart"/>
        </w:tcPr>
        <w:p w14:paraId="52D75E4A" w14:textId="77777777" w:rsidR="00076675" w:rsidRPr="00C803F3" w:rsidRDefault="00076675" w:rsidP="00076675">
          <w:r w:rsidRPr="00C803F3">
            <w:rPr>
              <w:noProof/>
              <w:lang w:val="en-US"/>
            </w:rPr>
            <w:drawing>
              <wp:inline distT="0" distB="0" distL="0" distR="0" wp14:anchorId="56966309" wp14:editId="7DA06043">
                <wp:extent cx="1143000" cy="678180"/>
                <wp:effectExtent l="0" t="0" r="0" b="7620"/>
                <wp:docPr id="2" name="Picture 2" descr="LG_Association_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G_Association_Black"/>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51149" cy="683015"/>
                        </a:xfrm>
                        <a:prstGeom prst="rect">
                          <a:avLst/>
                        </a:prstGeom>
                        <a:noFill/>
                        <a:ln>
                          <a:noFill/>
                        </a:ln>
                      </pic:spPr>
                    </pic:pic>
                  </a:graphicData>
                </a:graphic>
              </wp:inline>
            </w:drawing>
          </w:r>
        </w:p>
      </w:tc>
      <w:sdt>
        <w:sdtPr>
          <w:alias w:val="Board"/>
          <w:tag w:val="Board"/>
          <w:id w:val="2107303774"/>
          <w:placeholder>
            <w:docPart w:val="C60747C2D3794D04B84952D24A0E1502"/>
          </w:placeholder>
        </w:sdtPr>
        <w:sdtContent>
          <w:tc>
            <w:tcPr>
              <w:tcW w:w="4106" w:type="dxa"/>
            </w:tcPr>
            <w:p w14:paraId="2B491167" w14:textId="454299A5" w:rsidR="00076675" w:rsidRPr="00C803F3" w:rsidRDefault="00D21797" w:rsidP="00076675">
              <w:r>
                <w:t>Improvement and Innovation Board</w:t>
              </w:r>
            </w:p>
          </w:tc>
        </w:sdtContent>
      </w:sdt>
    </w:tr>
    <w:tr w:rsidR="00076675" w14:paraId="14288F8A" w14:textId="77777777" w:rsidTr="001B074E">
      <w:trPr>
        <w:trHeight w:val="406"/>
      </w:trPr>
      <w:tc>
        <w:tcPr>
          <w:tcW w:w="5812" w:type="dxa"/>
          <w:vMerge/>
        </w:tcPr>
        <w:p w14:paraId="437D9AE4" w14:textId="77777777" w:rsidR="00076675" w:rsidRPr="00A627DD" w:rsidRDefault="00076675" w:rsidP="00076675"/>
      </w:tc>
      <w:tc>
        <w:tcPr>
          <w:tcW w:w="4106" w:type="dxa"/>
        </w:tcPr>
        <w:sdt>
          <w:sdtPr>
            <w:alias w:val="Date"/>
            <w:tag w:val="Date"/>
            <w:id w:val="1721939361"/>
            <w:placeholder>
              <w:docPart w:val="9132001A8E6C4B52B71D5B9847FE4C72"/>
            </w:placeholder>
            <w:date w:fullDate="2023-07-21T00:00:00Z">
              <w:dateFormat w:val="d MMMM yyyy"/>
              <w:lid w:val="en-GB"/>
              <w:storeMappedDataAs w:val="text"/>
              <w:calendar w:val="gregorian"/>
            </w:date>
          </w:sdtPr>
          <w:sdtContent>
            <w:p w14:paraId="44ABF6D1" w14:textId="4E6AE491" w:rsidR="00076675" w:rsidRPr="00C803F3" w:rsidRDefault="00D21797" w:rsidP="00076675">
              <w:r>
                <w:t>21</w:t>
              </w:r>
              <w:r w:rsidR="00C343FF">
                <w:t xml:space="preserve"> </w:t>
              </w:r>
              <w:r>
                <w:t>July</w:t>
              </w:r>
              <w:r w:rsidR="00C343FF">
                <w:t xml:space="preserve"> 2023</w:t>
              </w:r>
            </w:p>
          </w:sdtContent>
        </w:sdt>
      </w:tc>
    </w:tr>
    <w:tr w:rsidR="00076675" w:rsidRPr="00C25CA7" w14:paraId="21192C31" w14:textId="77777777" w:rsidTr="001B074E">
      <w:trPr>
        <w:trHeight w:val="80"/>
      </w:trPr>
      <w:tc>
        <w:tcPr>
          <w:tcW w:w="5812" w:type="dxa"/>
          <w:vMerge/>
        </w:tcPr>
        <w:p w14:paraId="73174BEA" w14:textId="77777777" w:rsidR="00076675" w:rsidRPr="00A627DD" w:rsidRDefault="00076675" w:rsidP="00076675"/>
      </w:tc>
      <w:tc>
        <w:tcPr>
          <w:tcW w:w="4106" w:type="dxa"/>
        </w:tcPr>
        <w:p w14:paraId="5FC84558" w14:textId="77777777" w:rsidR="00076675" w:rsidRPr="00C803F3" w:rsidRDefault="00076675" w:rsidP="00076675"/>
      </w:tc>
    </w:tr>
  </w:tbl>
  <w:p w14:paraId="5DC12ADE" w14:textId="77777777" w:rsidR="00076675" w:rsidRDefault="00076675" w:rsidP="00076675">
    <w:pPr>
      <w:pStyle w:val="Header"/>
    </w:pPr>
  </w:p>
  <w:p w14:paraId="70BEB4A6" w14:textId="77777777" w:rsidR="00076675" w:rsidRDefault="0007667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9996A4" w14:textId="77777777" w:rsidR="00B66284" w:rsidRDefault="00B66284" w:rsidP="00B66284">
    <w:pPr>
      <w:pStyle w:val="Header"/>
      <w:tabs>
        <w:tab w:val="clear" w:pos="4513"/>
        <w:tab w:val="clear" w:pos="9026"/>
        <w:tab w:val="left" w:pos="5940"/>
      </w:tabs>
    </w:pPr>
    <w:r>
      <w:tab/>
    </w:r>
    <w:r>
      <w:tab/>
    </w:r>
  </w:p>
  <w:tbl>
    <w:tblPr>
      <w:tblStyle w:val="TableGrid"/>
      <w:tblW w:w="99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12"/>
      <w:gridCol w:w="4106"/>
    </w:tblGrid>
    <w:tr w:rsidR="00B66284" w:rsidRPr="00C25CA7" w14:paraId="20575AD2" w14:textId="77777777" w:rsidTr="001B074E">
      <w:trPr>
        <w:trHeight w:val="416"/>
      </w:trPr>
      <w:tc>
        <w:tcPr>
          <w:tcW w:w="5812" w:type="dxa"/>
          <w:vMerge w:val="restart"/>
        </w:tcPr>
        <w:p w14:paraId="7634EA24" w14:textId="77777777" w:rsidR="00B66284" w:rsidRPr="00C803F3" w:rsidRDefault="00B66284" w:rsidP="00B66284">
          <w:r w:rsidRPr="00C803F3">
            <w:rPr>
              <w:noProof/>
              <w:lang w:val="en-US"/>
            </w:rPr>
            <w:drawing>
              <wp:inline distT="0" distB="0" distL="0" distR="0" wp14:anchorId="564A676A" wp14:editId="5796BAD0">
                <wp:extent cx="1171575" cy="695134"/>
                <wp:effectExtent l="0" t="0" r="0" b="0"/>
                <wp:docPr id="3" name="Picture 3" descr="LG_Association_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G_Association_Black"/>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78678" cy="699349"/>
                        </a:xfrm>
                        <a:prstGeom prst="rect">
                          <a:avLst/>
                        </a:prstGeom>
                        <a:noFill/>
                        <a:ln>
                          <a:noFill/>
                        </a:ln>
                      </pic:spPr>
                    </pic:pic>
                  </a:graphicData>
                </a:graphic>
              </wp:inline>
            </w:drawing>
          </w:r>
        </w:p>
      </w:tc>
      <w:sdt>
        <w:sdtPr>
          <w:alias w:val="Board"/>
          <w:tag w:val="Board"/>
          <w:id w:val="1381749284"/>
          <w:placeholder>
            <w:docPart w:val="6FF4BF368CBC4318B323E1C285258226"/>
          </w:placeholder>
          <w:showingPlcHdr/>
        </w:sdtPr>
        <w:sdtContent>
          <w:tc>
            <w:tcPr>
              <w:tcW w:w="4106" w:type="dxa"/>
            </w:tcPr>
            <w:p w14:paraId="67075BBD" w14:textId="77777777" w:rsidR="00B66284" w:rsidRPr="00C803F3" w:rsidRDefault="00B66284" w:rsidP="00B66284">
              <w:r w:rsidRPr="00C803F3">
                <w:rPr>
                  <w:rStyle w:val="PlaceholderText"/>
                </w:rPr>
                <w:t>Click here to enter text.</w:t>
              </w:r>
            </w:p>
          </w:tc>
        </w:sdtContent>
      </w:sdt>
    </w:tr>
    <w:tr w:rsidR="00B66284" w14:paraId="0B7859DC" w14:textId="77777777" w:rsidTr="001B074E">
      <w:trPr>
        <w:trHeight w:val="406"/>
      </w:trPr>
      <w:tc>
        <w:tcPr>
          <w:tcW w:w="5812" w:type="dxa"/>
          <w:vMerge/>
        </w:tcPr>
        <w:p w14:paraId="5243F91D" w14:textId="77777777" w:rsidR="00B66284" w:rsidRPr="00A627DD" w:rsidRDefault="00B66284" w:rsidP="00B66284"/>
      </w:tc>
      <w:tc>
        <w:tcPr>
          <w:tcW w:w="4106" w:type="dxa"/>
        </w:tcPr>
        <w:sdt>
          <w:sdtPr>
            <w:alias w:val="Date"/>
            <w:tag w:val="Date"/>
            <w:id w:val="225030105"/>
            <w:placeholder>
              <w:docPart w:val="9E0D191B2D6D40B6AFB73AFE5924BFA0"/>
            </w:placeholder>
            <w:date w:fullDate="2023-05-01T00:00:00Z">
              <w:dateFormat w:val="d MMMM yyyy"/>
              <w:lid w:val="en-GB"/>
              <w:storeMappedDataAs w:val="text"/>
              <w:calendar w:val="gregorian"/>
            </w:date>
          </w:sdtPr>
          <w:sdtContent>
            <w:p w14:paraId="14B8AAAD" w14:textId="77777777" w:rsidR="00B66284" w:rsidRPr="00C803F3" w:rsidRDefault="00B66284" w:rsidP="00B66284">
              <w:r>
                <w:t>1 May 2023</w:t>
              </w:r>
            </w:p>
          </w:sdtContent>
        </w:sdt>
      </w:tc>
    </w:tr>
    <w:tr w:rsidR="00B66284" w:rsidRPr="00C25CA7" w14:paraId="16119850" w14:textId="77777777" w:rsidTr="001B074E">
      <w:trPr>
        <w:trHeight w:val="80"/>
      </w:trPr>
      <w:tc>
        <w:tcPr>
          <w:tcW w:w="5812" w:type="dxa"/>
          <w:vMerge/>
        </w:tcPr>
        <w:p w14:paraId="231C0A71" w14:textId="77777777" w:rsidR="00B66284" w:rsidRPr="00A627DD" w:rsidRDefault="00B66284" w:rsidP="00B66284"/>
      </w:tc>
      <w:tc>
        <w:tcPr>
          <w:tcW w:w="4106" w:type="dxa"/>
        </w:tcPr>
        <w:p w14:paraId="05C94967" w14:textId="77777777" w:rsidR="00B66284" w:rsidRPr="00C803F3" w:rsidRDefault="00B66284" w:rsidP="00B66284"/>
      </w:tc>
    </w:tr>
  </w:tbl>
  <w:p w14:paraId="3C0CE8C3" w14:textId="77777777" w:rsidR="00B66284" w:rsidRDefault="00B66284" w:rsidP="00B66284">
    <w:pPr>
      <w:pStyle w:val="Header"/>
    </w:pPr>
  </w:p>
  <w:p w14:paraId="2B6C2322" w14:textId="77777777" w:rsidR="00B66284" w:rsidRDefault="00B6628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465068"/>
    <w:multiLevelType w:val="multilevel"/>
    <w:tmpl w:val="0809001F"/>
    <w:lvl w:ilvl="0">
      <w:start w:val="1"/>
      <w:numFmt w:val="decimal"/>
      <w:lvlText w:val="%1."/>
      <w:lvlJc w:val="left"/>
      <w:pPr>
        <w:ind w:left="360" w:hanging="360"/>
      </w:pPr>
      <w:rPr>
        <w:rFonts w:hint="default"/>
        <w:color w:val="000000" w:themeColor="text1"/>
        <w:sz w:val="24"/>
        <w:szCs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989786F"/>
    <w:multiLevelType w:val="multilevel"/>
    <w:tmpl w:val="0136EE96"/>
    <w:lvl w:ilvl="0">
      <w:start w:val="3"/>
      <w:numFmt w:val="decimal"/>
      <w:lvlText w:val="%1"/>
      <w:lvlJc w:val="left"/>
      <w:pPr>
        <w:ind w:left="360" w:hanging="360"/>
      </w:pPr>
      <w:rPr>
        <w:rFonts w:eastAsia="Times New Roman" w:hint="default"/>
      </w:rPr>
    </w:lvl>
    <w:lvl w:ilvl="1">
      <w:start w:val="1"/>
      <w:numFmt w:val="decimal"/>
      <w:lvlText w:val="%1.%2"/>
      <w:lvlJc w:val="left"/>
      <w:pPr>
        <w:ind w:left="360" w:hanging="360"/>
      </w:pPr>
      <w:rPr>
        <w:rFonts w:eastAsia="Times New Roman" w:hint="default"/>
      </w:rPr>
    </w:lvl>
    <w:lvl w:ilvl="2">
      <w:start w:val="1"/>
      <w:numFmt w:val="decimal"/>
      <w:lvlText w:val="%1.%2.%3"/>
      <w:lvlJc w:val="left"/>
      <w:pPr>
        <w:ind w:left="720" w:hanging="720"/>
      </w:pPr>
      <w:rPr>
        <w:rFonts w:eastAsia="Times New Roman" w:hint="default"/>
      </w:rPr>
    </w:lvl>
    <w:lvl w:ilvl="3">
      <w:start w:val="1"/>
      <w:numFmt w:val="decimal"/>
      <w:lvlText w:val="%1.%2.%3.%4"/>
      <w:lvlJc w:val="left"/>
      <w:pPr>
        <w:ind w:left="720" w:hanging="720"/>
      </w:pPr>
      <w:rPr>
        <w:rFonts w:eastAsia="Times New Roman" w:hint="default"/>
      </w:rPr>
    </w:lvl>
    <w:lvl w:ilvl="4">
      <w:start w:val="1"/>
      <w:numFmt w:val="decimal"/>
      <w:lvlText w:val="%1.%2.%3.%4.%5"/>
      <w:lvlJc w:val="left"/>
      <w:pPr>
        <w:ind w:left="1080" w:hanging="1080"/>
      </w:pPr>
      <w:rPr>
        <w:rFonts w:eastAsia="Times New Roman" w:hint="default"/>
      </w:rPr>
    </w:lvl>
    <w:lvl w:ilvl="5">
      <w:start w:val="1"/>
      <w:numFmt w:val="decimal"/>
      <w:lvlText w:val="%1.%2.%3.%4.%5.%6"/>
      <w:lvlJc w:val="left"/>
      <w:pPr>
        <w:ind w:left="1080" w:hanging="1080"/>
      </w:pPr>
      <w:rPr>
        <w:rFonts w:eastAsia="Times New Roman" w:hint="default"/>
      </w:rPr>
    </w:lvl>
    <w:lvl w:ilvl="6">
      <w:start w:val="1"/>
      <w:numFmt w:val="decimal"/>
      <w:lvlText w:val="%1.%2.%3.%4.%5.%6.%7"/>
      <w:lvlJc w:val="left"/>
      <w:pPr>
        <w:ind w:left="1440" w:hanging="1440"/>
      </w:pPr>
      <w:rPr>
        <w:rFonts w:eastAsia="Times New Roman" w:hint="default"/>
      </w:rPr>
    </w:lvl>
    <w:lvl w:ilvl="7">
      <w:start w:val="1"/>
      <w:numFmt w:val="decimal"/>
      <w:lvlText w:val="%1.%2.%3.%4.%5.%6.%7.%8"/>
      <w:lvlJc w:val="left"/>
      <w:pPr>
        <w:ind w:left="1440" w:hanging="1440"/>
      </w:pPr>
      <w:rPr>
        <w:rFonts w:eastAsia="Times New Roman" w:hint="default"/>
      </w:rPr>
    </w:lvl>
    <w:lvl w:ilvl="8">
      <w:start w:val="1"/>
      <w:numFmt w:val="decimal"/>
      <w:lvlText w:val="%1.%2.%3.%4.%5.%6.%7.%8.%9"/>
      <w:lvlJc w:val="left"/>
      <w:pPr>
        <w:ind w:left="1800" w:hanging="1800"/>
      </w:pPr>
      <w:rPr>
        <w:rFonts w:eastAsia="Times New Roman" w:hint="default"/>
      </w:rPr>
    </w:lvl>
  </w:abstractNum>
  <w:abstractNum w:abstractNumId="2" w15:restartNumberingAfterBreak="0">
    <w:nsid w:val="0C6C2F32"/>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12B84657"/>
    <w:multiLevelType w:val="multilevel"/>
    <w:tmpl w:val="D0CA5E5A"/>
    <w:lvl w:ilvl="0">
      <w:start w:val="1"/>
      <w:numFmt w:val="decimal"/>
      <w:lvlText w:val="%1."/>
      <w:lvlJc w:val="left"/>
      <w:pPr>
        <w:ind w:left="360" w:hanging="360"/>
      </w:pPr>
      <w:rPr>
        <w:b/>
        <w:bCs/>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23483D54"/>
    <w:multiLevelType w:val="hybridMultilevel"/>
    <w:tmpl w:val="EF8A1FB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393772B"/>
    <w:multiLevelType w:val="multilevel"/>
    <w:tmpl w:val="E5720844"/>
    <w:lvl w:ilvl="0">
      <w:start w:val="1"/>
      <w:numFmt w:val="decimal"/>
      <w:lvlText w:val="%1."/>
      <w:lvlJc w:val="left"/>
      <w:pPr>
        <w:ind w:left="360" w:hanging="360"/>
      </w:pPr>
      <w:rPr>
        <w:rFonts w:ascii="Arial" w:hAnsi="Arial" w:cstheme="minorBidi" w:hint="default"/>
        <w:b w:val="0"/>
        <w:i w:val="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3B24047B"/>
    <w:multiLevelType w:val="hybridMultilevel"/>
    <w:tmpl w:val="194A9D8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43920A02"/>
    <w:multiLevelType w:val="multilevel"/>
    <w:tmpl w:val="E3FCD914"/>
    <w:lvl w:ilvl="0">
      <w:start w:val="1"/>
      <w:numFmt w:val="decimal"/>
      <w:lvlText w:val="%1."/>
      <w:lvlJc w:val="left"/>
      <w:pPr>
        <w:ind w:left="360" w:hanging="360"/>
      </w:pPr>
      <w:rPr>
        <w:rFonts w:ascii="Arial" w:hAnsi="Arial" w:cstheme="minorBidi" w:hint="default"/>
        <w:b w:val="0"/>
        <w:i w:val="0"/>
        <w:color w:val="000000" w:themeColor="text1"/>
        <w:sz w:val="24"/>
        <w:szCs w:val="24"/>
      </w:rPr>
    </w:lvl>
    <w:lvl w:ilvl="1">
      <w:start w:val="1"/>
      <w:numFmt w:val="decimal"/>
      <w:lvlText w:val="%1.%2."/>
      <w:lvlJc w:val="left"/>
      <w:pPr>
        <w:ind w:left="792" w:hanging="432"/>
      </w:pPr>
      <w:rPr>
        <w:rFonts w:hint="default"/>
        <w:b w:val="0"/>
        <w:bCs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5638B385"/>
    <w:multiLevelType w:val="multilevel"/>
    <w:tmpl w:val="72E2B980"/>
    <w:styleLink w:val="bull1"/>
    <w:lvl w:ilvl="0">
      <w:start w:val="1"/>
      <w:numFmt w:val="decimal"/>
      <w:lvlText w:val="%1."/>
      <w:lvlJc w:val="left"/>
      <w:pPr>
        <w:ind w:left="360" w:hanging="360"/>
      </w:pPr>
      <w:rPr>
        <w:color w:val="000000" w:themeColor="text1"/>
        <w:sz w:val="24"/>
        <w:szCs w:val="24"/>
      </w:r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9" w15:restartNumberingAfterBreak="0">
    <w:nsid w:val="5ABC20A0"/>
    <w:multiLevelType w:val="hybridMultilevel"/>
    <w:tmpl w:val="E88616F6"/>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63ED3D3A"/>
    <w:multiLevelType w:val="multilevel"/>
    <w:tmpl w:val="2220A854"/>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73F26614"/>
    <w:multiLevelType w:val="multilevel"/>
    <w:tmpl w:val="C572572C"/>
    <w:lvl w:ilvl="0">
      <w:start w:val="7"/>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16cid:durableId="1183083424">
    <w:abstractNumId w:val="5"/>
  </w:num>
  <w:num w:numId="2" w16cid:durableId="210727316">
    <w:abstractNumId w:val="4"/>
  </w:num>
  <w:num w:numId="3" w16cid:durableId="1204634698">
    <w:abstractNumId w:val="7"/>
  </w:num>
  <w:num w:numId="4" w16cid:durableId="211428752">
    <w:abstractNumId w:val="3"/>
  </w:num>
  <w:num w:numId="5" w16cid:durableId="162862341">
    <w:abstractNumId w:val="9"/>
  </w:num>
  <w:num w:numId="6" w16cid:durableId="260381499">
    <w:abstractNumId w:val="10"/>
  </w:num>
  <w:num w:numId="7" w16cid:durableId="697394797">
    <w:abstractNumId w:val="6"/>
  </w:num>
  <w:num w:numId="8" w16cid:durableId="1699816916">
    <w:abstractNumId w:val="11"/>
  </w:num>
  <w:num w:numId="9" w16cid:durableId="1562329031">
    <w:abstractNumId w:val="0"/>
  </w:num>
  <w:num w:numId="10" w16cid:durableId="1307396290">
    <w:abstractNumId w:val="2"/>
  </w:num>
  <w:num w:numId="11" w16cid:durableId="445084161">
    <w:abstractNumId w:val="1"/>
  </w:num>
  <w:num w:numId="12" w16cid:durableId="1495485119">
    <w:abstractNumId w:val="8"/>
    <w:lvlOverride w:ilvl="0">
      <w:lvl w:ilvl="0">
        <w:start w:val="1"/>
        <w:numFmt w:val="decimal"/>
        <w:lvlText w:val="%1."/>
        <w:lvlJc w:val="left"/>
        <w:pPr>
          <w:ind w:left="360" w:hanging="360"/>
        </w:pPr>
        <w:rPr>
          <w:b w:val="0"/>
          <w:bCs w:val="0"/>
          <w:color w:val="000000" w:themeColor="text1"/>
          <w:sz w:val="24"/>
          <w:szCs w:val="24"/>
        </w:rPr>
      </w:lvl>
    </w:lvlOverride>
    <w:lvlOverride w:ilvl="1">
      <w:lvl w:ilvl="1">
        <w:start w:val="1"/>
        <w:numFmt w:val="decimal"/>
        <w:lvlText w:val="%1.%2."/>
        <w:lvlJc w:val="left"/>
        <w:pPr>
          <w:ind w:left="1440" w:hanging="360"/>
        </w:pPr>
      </w:lvl>
    </w:lvlOverride>
    <w:lvlOverride w:ilvl="2">
      <w:lvl w:ilvl="2">
        <w:start w:val="1"/>
        <w:numFmt w:val="decimal"/>
        <w:lvlText w:val="%1.%2.%3."/>
        <w:lvlJc w:val="left"/>
        <w:pPr>
          <w:ind w:left="2160" w:hanging="180"/>
        </w:pPr>
      </w:lvl>
    </w:lvlOverride>
    <w:lvlOverride w:ilvl="3">
      <w:lvl w:ilvl="3">
        <w:start w:val="1"/>
        <w:numFmt w:val="decimal"/>
        <w:lvlText w:val="%1.%2.%3.%4."/>
        <w:lvlJc w:val="left"/>
        <w:pPr>
          <w:ind w:left="2880" w:hanging="360"/>
        </w:pPr>
      </w:lvl>
    </w:lvlOverride>
    <w:lvlOverride w:ilvl="4">
      <w:lvl w:ilvl="4">
        <w:start w:val="1"/>
        <w:numFmt w:val="decimal"/>
        <w:lvlText w:val="%1.%2.%3.%4.%5."/>
        <w:lvlJc w:val="left"/>
        <w:pPr>
          <w:ind w:left="3600" w:hanging="360"/>
        </w:pPr>
      </w:lvl>
    </w:lvlOverride>
    <w:lvlOverride w:ilvl="5">
      <w:lvl w:ilvl="5">
        <w:start w:val="1"/>
        <w:numFmt w:val="decimal"/>
        <w:lvlText w:val="%1.%2.%3.%4.%5.%6."/>
        <w:lvlJc w:val="left"/>
        <w:pPr>
          <w:ind w:left="4320" w:hanging="180"/>
        </w:pPr>
      </w:lvl>
    </w:lvlOverride>
    <w:lvlOverride w:ilvl="6">
      <w:lvl w:ilvl="6">
        <w:start w:val="1"/>
        <w:numFmt w:val="decimal"/>
        <w:lvlText w:val="%1.%2.%3.%4.%5.%6.%7."/>
        <w:lvlJc w:val="left"/>
        <w:pPr>
          <w:ind w:left="5040" w:hanging="360"/>
        </w:pPr>
      </w:lvl>
    </w:lvlOverride>
    <w:lvlOverride w:ilvl="7">
      <w:lvl w:ilvl="7">
        <w:start w:val="1"/>
        <w:numFmt w:val="decimal"/>
        <w:lvlText w:val="%1.%2.%3.%4.%5.%6.%7.%8."/>
        <w:lvlJc w:val="left"/>
        <w:pPr>
          <w:ind w:left="5760" w:hanging="360"/>
        </w:pPr>
      </w:lvl>
    </w:lvlOverride>
    <w:lvlOverride w:ilvl="8">
      <w:lvl w:ilvl="8">
        <w:start w:val="1"/>
        <w:numFmt w:val="decimal"/>
        <w:lvlText w:val="%1.%2.%3.%4.%5.%6.%7.%8.%9."/>
        <w:lvlJc w:val="left"/>
        <w:pPr>
          <w:ind w:left="6480" w:hanging="180"/>
        </w:pPr>
      </w:lvl>
    </w:lvlOverride>
  </w:num>
  <w:num w:numId="13" w16cid:durableId="74692363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formatting="1" w:enforcement="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6CEF"/>
    <w:rsid w:val="00016097"/>
    <w:rsid w:val="00017776"/>
    <w:rsid w:val="00031E95"/>
    <w:rsid w:val="0004607E"/>
    <w:rsid w:val="00056499"/>
    <w:rsid w:val="00071601"/>
    <w:rsid w:val="0007610B"/>
    <w:rsid w:val="00076675"/>
    <w:rsid w:val="0008641A"/>
    <w:rsid w:val="00090A8D"/>
    <w:rsid w:val="000B4E66"/>
    <w:rsid w:val="000C1020"/>
    <w:rsid w:val="000C10BF"/>
    <w:rsid w:val="000C6872"/>
    <w:rsid w:val="000C7189"/>
    <w:rsid w:val="000D2225"/>
    <w:rsid w:val="000D44E0"/>
    <w:rsid w:val="000D6E08"/>
    <w:rsid w:val="000E50AB"/>
    <w:rsid w:val="000E78D9"/>
    <w:rsid w:val="000F69FB"/>
    <w:rsid w:val="00166B1B"/>
    <w:rsid w:val="00167476"/>
    <w:rsid w:val="00183304"/>
    <w:rsid w:val="001B074E"/>
    <w:rsid w:val="001B36CE"/>
    <w:rsid w:val="001D4122"/>
    <w:rsid w:val="001E0CC5"/>
    <w:rsid w:val="001E6C6D"/>
    <w:rsid w:val="002075E5"/>
    <w:rsid w:val="00207A32"/>
    <w:rsid w:val="00222070"/>
    <w:rsid w:val="00230E85"/>
    <w:rsid w:val="00236C85"/>
    <w:rsid w:val="00246AF0"/>
    <w:rsid w:val="00252586"/>
    <w:rsid w:val="002539E9"/>
    <w:rsid w:val="00266341"/>
    <w:rsid w:val="002853D1"/>
    <w:rsid w:val="00287962"/>
    <w:rsid w:val="00287E5D"/>
    <w:rsid w:val="00297745"/>
    <w:rsid w:val="002A1523"/>
    <w:rsid w:val="002A68E9"/>
    <w:rsid w:val="002A6CED"/>
    <w:rsid w:val="002A7182"/>
    <w:rsid w:val="002E2982"/>
    <w:rsid w:val="002E6A4A"/>
    <w:rsid w:val="002F705A"/>
    <w:rsid w:val="00301A51"/>
    <w:rsid w:val="00306D3C"/>
    <w:rsid w:val="00306D74"/>
    <w:rsid w:val="003219CC"/>
    <w:rsid w:val="00321D96"/>
    <w:rsid w:val="0032419B"/>
    <w:rsid w:val="00324D06"/>
    <w:rsid w:val="003353F8"/>
    <w:rsid w:val="0035375F"/>
    <w:rsid w:val="00356B92"/>
    <w:rsid w:val="003622AD"/>
    <w:rsid w:val="00377CCF"/>
    <w:rsid w:val="00377F85"/>
    <w:rsid w:val="003A06A9"/>
    <w:rsid w:val="003A68C1"/>
    <w:rsid w:val="003B30F7"/>
    <w:rsid w:val="003C148E"/>
    <w:rsid w:val="003C5088"/>
    <w:rsid w:val="003E622B"/>
    <w:rsid w:val="003E72F6"/>
    <w:rsid w:val="00400129"/>
    <w:rsid w:val="00410EE4"/>
    <w:rsid w:val="00466C5E"/>
    <w:rsid w:val="00470E27"/>
    <w:rsid w:val="00486D8E"/>
    <w:rsid w:val="004926FE"/>
    <w:rsid w:val="004970F3"/>
    <w:rsid w:val="004A7924"/>
    <w:rsid w:val="004D1B40"/>
    <w:rsid w:val="004D55F4"/>
    <w:rsid w:val="004E0225"/>
    <w:rsid w:val="004F59ED"/>
    <w:rsid w:val="00502A3C"/>
    <w:rsid w:val="00506A8F"/>
    <w:rsid w:val="0052625B"/>
    <w:rsid w:val="00563198"/>
    <w:rsid w:val="00567515"/>
    <w:rsid w:val="00570411"/>
    <w:rsid w:val="00572BF4"/>
    <w:rsid w:val="005854E0"/>
    <w:rsid w:val="005B068D"/>
    <w:rsid w:val="005B5F26"/>
    <w:rsid w:val="005C0FC7"/>
    <w:rsid w:val="005C25C3"/>
    <w:rsid w:val="005C71AA"/>
    <w:rsid w:val="005D0452"/>
    <w:rsid w:val="005F0152"/>
    <w:rsid w:val="005F7888"/>
    <w:rsid w:val="00633A84"/>
    <w:rsid w:val="00650884"/>
    <w:rsid w:val="00666291"/>
    <w:rsid w:val="00673532"/>
    <w:rsid w:val="006A2C43"/>
    <w:rsid w:val="006E29A6"/>
    <w:rsid w:val="0070200F"/>
    <w:rsid w:val="00703A1A"/>
    <w:rsid w:val="00712C86"/>
    <w:rsid w:val="00736CB1"/>
    <w:rsid w:val="00740DD5"/>
    <w:rsid w:val="007440D2"/>
    <w:rsid w:val="00753764"/>
    <w:rsid w:val="00757730"/>
    <w:rsid w:val="007622BA"/>
    <w:rsid w:val="0076387A"/>
    <w:rsid w:val="00764A5A"/>
    <w:rsid w:val="00790497"/>
    <w:rsid w:val="00795C95"/>
    <w:rsid w:val="007C6CBA"/>
    <w:rsid w:val="007D4174"/>
    <w:rsid w:val="007E372A"/>
    <w:rsid w:val="007E3954"/>
    <w:rsid w:val="0080661C"/>
    <w:rsid w:val="00807BAC"/>
    <w:rsid w:val="0081391F"/>
    <w:rsid w:val="0082567F"/>
    <w:rsid w:val="00834F2C"/>
    <w:rsid w:val="00843ACE"/>
    <w:rsid w:val="0084726C"/>
    <w:rsid w:val="008819CA"/>
    <w:rsid w:val="00887106"/>
    <w:rsid w:val="00891AE9"/>
    <w:rsid w:val="008A3BC2"/>
    <w:rsid w:val="008B5BB3"/>
    <w:rsid w:val="008C615D"/>
    <w:rsid w:val="008D4726"/>
    <w:rsid w:val="008E260F"/>
    <w:rsid w:val="008F685A"/>
    <w:rsid w:val="009066C2"/>
    <w:rsid w:val="00914F95"/>
    <w:rsid w:val="00945D8A"/>
    <w:rsid w:val="00945EDB"/>
    <w:rsid w:val="009B0FAA"/>
    <w:rsid w:val="009B1AA8"/>
    <w:rsid w:val="009B54C2"/>
    <w:rsid w:val="009B6F95"/>
    <w:rsid w:val="009C67B1"/>
    <w:rsid w:val="009F0DD7"/>
    <w:rsid w:val="00A107E6"/>
    <w:rsid w:val="00A17BFF"/>
    <w:rsid w:val="00A222DC"/>
    <w:rsid w:val="00A2392F"/>
    <w:rsid w:val="00A31100"/>
    <w:rsid w:val="00A318F6"/>
    <w:rsid w:val="00A3633B"/>
    <w:rsid w:val="00A401A4"/>
    <w:rsid w:val="00A51AC8"/>
    <w:rsid w:val="00A66E52"/>
    <w:rsid w:val="00AB6D8F"/>
    <w:rsid w:val="00AB7B86"/>
    <w:rsid w:val="00AC3D5F"/>
    <w:rsid w:val="00AE76C8"/>
    <w:rsid w:val="00AF2F9C"/>
    <w:rsid w:val="00AF567C"/>
    <w:rsid w:val="00B007F4"/>
    <w:rsid w:val="00B03178"/>
    <w:rsid w:val="00B12F05"/>
    <w:rsid w:val="00B147E7"/>
    <w:rsid w:val="00B31A31"/>
    <w:rsid w:val="00B44305"/>
    <w:rsid w:val="00B66284"/>
    <w:rsid w:val="00B66A83"/>
    <w:rsid w:val="00B823BD"/>
    <w:rsid w:val="00B84F31"/>
    <w:rsid w:val="00B868D9"/>
    <w:rsid w:val="00BA315A"/>
    <w:rsid w:val="00BB213A"/>
    <w:rsid w:val="00BC210C"/>
    <w:rsid w:val="00BC287A"/>
    <w:rsid w:val="00BC768C"/>
    <w:rsid w:val="00BE1C26"/>
    <w:rsid w:val="00BF51FF"/>
    <w:rsid w:val="00C04B37"/>
    <w:rsid w:val="00C14D07"/>
    <w:rsid w:val="00C16991"/>
    <w:rsid w:val="00C17C02"/>
    <w:rsid w:val="00C21C1E"/>
    <w:rsid w:val="00C22A56"/>
    <w:rsid w:val="00C305E0"/>
    <w:rsid w:val="00C343FF"/>
    <w:rsid w:val="00C50307"/>
    <w:rsid w:val="00C52527"/>
    <w:rsid w:val="00C55A9E"/>
    <w:rsid w:val="00C67D07"/>
    <w:rsid w:val="00C7596B"/>
    <w:rsid w:val="00C803F3"/>
    <w:rsid w:val="00C80702"/>
    <w:rsid w:val="00C81D4B"/>
    <w:rsid w:val="00CA099D"/>
    <w:rsid w:val="00CF4D88"/>
    <w:rsid w:val="00D14AD4"/>
    <w:rsid w:val="00D2015F"/>
    <w:rsid w:val="00D21797"/>
    <w:rsid w:val="00D318E4"/>
    <w:rsid w:val="00D45B4D"/>
    <w:rsid w:val="00D576BB"/>
    <w:rsid w:val="00D61CC8"/>
    <w:rsid w:val="00D6320A"/>
    <w:rsid w:val="00D7116A"/>
    <w:rsid w:val="00D9425A"/>
    <w:rsid w:val="00DA7394"/>
    <w:rsid w:val="00DB040C"/>
    <w:rsid w:val="00DB7969"/>
    <w:rsid w:val="00DD6684"/>
    <w:rsid w:val="00DE7796"/>
    <w:rsid w:val="00DF37BF"/>
    <w:rsid w:val="00E04C9F"/>
    <w:rsid w:val="00E0591F"/>
    <w:rsid w:val="00E074BD"/>
    <w:rsid w:val="00E272FA"/>
    <w:rsid w:val="00E56B88"/>
    <w:rsid w:val="00E6527B"/>
    <w:rsid w:val="00E7606B"/>
    <w:rsid w:val="00E849D7"/>
    <w:rsid w:val="00E948ED"/>
    <w:rsid w:val="00EB373B"/>
    <w:rsid w:val="00EB608E"/>
    <w:rsid w:val="00EC10C2"/>
    <w:rsid w:val="00ED7964"/>
    <w:rsid w:val="00F00603"/>
    <w:rsid w:val="00F1496B"/>
    <w:rsid w:val="00F15C90"/>
    <w:rsid w:val="00F25009"/>
    <w:rsid w:val="00F56CEF"/>
    <w:rsid w:val="00F57424"/>
    <w:rsid w:val="00F73BA6"/>
    <w:rsid w:val="00F73EEC"/>
    <w:rsid w:val="00F76404"/>
    <w:rsid w:val="00F83077"/>
    <w:rsid w:val="00F94D36"/>
    <w:rsid w:val="00FE7617"/>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7E9E627"/>
  <w15:docId w15:val="{8E198AC3-0F23-47F6-A949-748B8EF04A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ja-JP"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B6F95"/>
    <w:pPr>
      <w:spacing w:line="276" w:lineRule="auto"/>
      <w:ind w:left="357" w:hanging="357"/>
    </w:pPr>
    <w:rPr>
      <w:rFonts w:ascii="Arial" w:eastAsiaTheme="minorHAnsi" w:hAnsi="Arial"/>
      <w:lang w:eastAsia="en-US"/>
    </w:rPr>
  </w:style>
  <w:style w:type="paragraph" w:styleId="Heading2">
    <w:name w:val="heading 2"/>
    <w:basedOn w:val="Normal"/>
    <w:next w:val="Normal"/>
    <w:link w:val="Heading2Char"/>
    <w:uiPriority w:val="1"/>
    <w:unhideWhenUsed/>
    <w:qFormat/>
    <w:rsid w:val="00E272FA"/>
    <w:pPr>
      <w:keepNext/>
      <w:keepLines/>
      <w:widowControl w:val="0"/>
      <w:spacing w:before="360" w:after="40" w:line="320" w:lineRule="exact"/>
      <w:ind w:left="0" w:firstLine="0"/>
      <w:outlineLvl w:val="1"/>
    </w:pPr>
    <w:rPr>
      <w:rFonts w:eastAsia="Times New Roman" w:cs="Times New Roman"/>
      <w:b/>
      <w:color w:val="9B2C98"/>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B6F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9B6F95"/>
  </w:style>
  <w:style w:type="paragraph" w:styleId="Footer">
    <w:name w:val="footer"/>
    <w:basedOn w:val="Normal"/>
    <w:link w:val="FooterChar"/>
    <w:uiPriority w:val="99"/>
    <w:unhideWhenUsed/>
    <w:rsid w:val="009B6F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9B6F95"/>
  </w:style>
  <w:style w:type="table" w:styleId="TableGrid">
    <w:name w:val="Table Grid"/>
    <w:basedOn w:val="TableNormal"/>
    <w:uiPriority w:val="59"/>
    <w:rsid w:val="009B6F95"/>
    <w:pPr>
      <w:spacing w:after="0" w:line="240" w:lineRule="auto"/>
      <w:ind w:left="357" w:hanging="357"/>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9B6F95"/>
    <w:rPr>
      <w:color w:val="808080"/>
    </w:rPr>
  </w:style>
  <w:style w:type="paragraph" w:customStyle="1" w:styleId="Title3">
    <w:name w:val="Title 3"/>
    <w:basedOn w:val="Normal"/>
    <w:link w:val="Title3Char"/>
    <w:autoRedefine/>
    <w:qFormat/>
    <w:rsid w:val="00B66284"/>
    <w:pPr>
      <w:ind w:left="0" w:firstLine="0"/>
    </w:pPr>
    <w:rPr>
      <w:b/>
      <w:bCs/>
      <w:sz w:val="24"/>
      <w:szCs w:val="24"/>
    </w:rPr>
  </w:style>
  <w:style w:type="character" w:customStyle="1" w:styleId="Title3Char">
    <w:name w:val="Title 3 Char"/>
    <w:basedOn w:val="DefaultParagraphFont"/>
    <w:link w:val="Title3"/>
    <w:rsid w:val="00B66284"/>
    <w:rPr>
      <w:rFonts w:ascii="Arial" w:eastAsiaTheme="minorHAnsi" w:hAnsi="Arial"/>
      <w:b/>
      <w:bCs/>
      <w:sz w:val="24"/>
      <w:szCs w:val="24"/>
      <w:lang w:eastAsia="en-US"/>
    </w:rPr>
  </w:style>
  <w:style w:type="paragraph" w:customStyle="1" w:styleId="Title5">
    <w:name w:val="Title 5"/>
    <w:basedOn w:val="Normal"/>
    <w:link w:val="Title5Char"/>
    <w:autoRedefine/>
    <w:qFormat/>
    <w:rsid w:val="009B6F95"/>
    <w:rPr>
      <w:b/>
    </w:rPr>
  </w:style>
  <w:style w:type="character" w:customStyle="1" w:styleId="Title5Char">
    <w:name w:val="Title 5 Char"/>
    <w:basedOn w:val="DefaultParagraphFont"/>
    <w:link w:val="Title5"/>
    <w:rsid w:val="009B6F95"/>
    <w:rPr>
      <w:rFonts w:ascii="Arial" w:eastAsiaTheme="minorHAnsi" w:hAnsi="Arial"/>
      <w:b/>
      <w:lang w:eastAsia="en-US"/>
    </w:rPr>
  </w:style>
  <w:style w:type="paragraph" w:customStyle="1" w:styleId="Title1">
    <w:name w:val="Title 1"/>
    <w:basedOn w:val="Normal"/>
    <w:link w:val="Title1Char"/>
    <w:qFormat/>
    <w:rsid w:val="009B6F95"/>
    <w:rPr>
      <w:b/>
      <w:sz w:val="28"/>
    </w:rPr>
  </w:style>
  <w:style w:type="character" w:customStyle="1" w:styleId="Title1Char">
    <w:name w:val="Title 1 Char"/>
    <w:basedOn w:val="DefaultParagraphFont"/>
    <w:link w:val="Title1"/>
    <w:rsid w:val="009B6F95"/>
    <w:rPr>
      <w:rFonts w:ascii="Arial" w:eastAsiaTheme="minorHAnsi" w:hAnsi="Arial"/>
      <w:b/>
      <w:sz w:val="28"/>
      <w:lang w:eastAsia="en-US"/>
    </w:rPr>
  </w:style>
  <w:style w:type="character" w:customStyle="1" w:styleId="Title2">
    <w:name w:val="Title 2"/>
    <w:basedOn w:val="DefaultParagraphFont"/>
    <w:uiPriority w:val="1"/>
    <w:qFormat/>
    <w:rsid w:val="009B6F95"/>
    <w:rPr>
      <w:rFonts w:ascii="Arial" w:hAnsi="Arial"/>
      <w:b/>
      <w:sz w:val="24"/>
    </w:rPr>
  </w:style>
  <w:style w:type="character" w:customStyle="1" w:styleId="Style2">
    <w:name w:val="Style2"/>
    <w:basedOn w:val="DefaultParagraphFont"/>
    <w:uiPriority w:val="1"/>
    <w:locked/>
    <w:rsid w:val="009B6F95"/>
    <w:rPr>
      <w:rFonts w:ascii="Arial" w:hAnsi="Arial"/>
      <w:b/>
      <w:sz w:val="22"/>
    </w:rPr>
  </w:style>
  <w:style w:type="paragraph" w:styleId="ListParagraph">
    <w:name w:val="List Paragraph"/>
    <w:aliases w:val="LGA List 1"/>
    <w:basedOn w:val="Normal"/>
    <w:link w:val="ListParagraphChar"/>
    <w:uiPriority w:val="34"/>
    <w:qFormat/>
    <w:rsid w:val="009B6F95"/>
    <w:pPr>
      <w:ind w:left="0" w:firstLine="0"/>
      <w:contextualSpacing/>
    </w:pPr>
  </w:style>
  <w:style w:type="character" w:customStyle="1" w:styleId="ReportTemplate">
    <w:name w:val="Report Template"/>
    <w:uiPriority w:val="1"/>
    <w:qFormat/>
    <w:rsid w:val="009B6F95"/>
  </w:style>
  <w:style w:type="character" w:customStyle="1" w:styleId="ListParagraphChar">
    <w:name w:val="List Paragraph Char"/>
    <w:aliases w:val="LGA List 1 Char"/>
    <w:basedOn w:val="DefaultParagraphFont"/>
    <w:link w:val="ListParagraph"/>
    <w:uiPriority w:val="34"/>
    <w:rsid w:val="009B6F95"/>
    <w:rPr>
      <w:rFonts w:ascii="Arial" w:eastAsiaTheme="minorHAnsi" w:hAnsi="Arial"/>
      <w:lang w:eastAsia="en-US"/>
    </w:rPr>
  </w:style>
  <w:style w:type="character" w:customStyle="1" w:styleId="Style6">
    <w:name w:val="Style6"/>
    <w:basedOn w:val="DefaultParagraphFont"/>
    <w:uiPriority w:val="1"/>
    <w:rsid w:val="00C803F3"/>
    <w:rPr>
      <w:rFonts w:ascii="Arial" w:hAnsi="Arial"/>
      <w:b/>
      <w:sz w:val="22"/>
    </w:rPr>
  </w:style>
  <w:style w:type="paragraph" w:styleId="BalloonText">
    <w:name w:val="Balloon Text"/>
    <w:basedOn w:val="Normal"/>
    <w:link w:val="BalloonTextChar"/>
    <w:uiPriority w:val="99"/>
    <w:semiHidden/>
    <w:unhideWhenUsed/>
    <w:rsid w:val="003219CC"/>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219CC"/>
    <w:rPr>
      <w:rFonts w:ascii="Lucida Grande" w:eastAsiaTheme="minorHAnsi" w:hAnsi="Lucida Grande" w:cs="Lucida Grande"/>
      <w:sz w:val="18"/>
      <w:szCs w:val="18"/>
      <w:lang w:eastAsia="en-US"/>
    </w:rPr>
  </w:style>
  <w:style w:type="character" w:styleId="Hyperlink">
    <w:name w:val="Hyperlink"/>
    <w:basedOn w:val="DefaultParagraphFont"/>
    <w:uiPriority w:val="99"/>
    <w:unhideWhenUsed/>
    <w:rsid w:val="00C55A9E"/>
    <w:rPr>
      <w:color w:val="0563C1" w:themeColor="hyperlink"/>
      <w:u w:val="single"/>
    </w:rPr>
  </w:style>
  <w:style w:type="character" w:styleId="UnresolvedMention">
    <w:name w:val="Unresolved Mention"/>
    <w:basedOn w:val="DefaultParagraphFont"/>
    <w:uiPriority w:val="99"/>
    <w:semiHidden/>
    <w:unhideWhenUsed/>
    <w:rsid w:val="00C55A9E"/>
    <w:rPr>
      <w:color w:val="605E5C"/>
      <w:shd w:val="clear" w:color="auto" w:fill="E1DFDD"/>
    </w:rPr>
  </w:style>
  <w:style w:type="paragraph" w:customStyle="1" w:styleId="IDeAFooterAddress">
    <w:name w:val="IDeA Footer Address"/>
    <w:basedOn w:val="Normal"/>
    <w:rsid w:val="005B5F26"/>
    <w:pPr>
      <w:spacing w:after="0" w:line="240" w:lineRule="auto"/>
      <w:ind w:left="0" w:firstLine="0"/>
    </w:pPr>
    <w:rPr>
      <w:rFonts w:ascii="Frutiger 55 Roman" w:eastAsia="Times New Roman" w:hAnsi="Frutiger 55 Roman" w:cs="Times New Roman"/>
      <w:noProof/>
      <w:sz w:val="16"/>
      <w:szCs w:val="24"/>
    </w:rPr>
  </w:style>
  <w:style w:type="character" w:customStyle="1" w:styleId="Heading2Char">
    <w:name w:val="Heading 2 Char"/>
    <w:basedOn w:val="DefaultParagraphFont"/>
    <w:link w:val="Heading2"/>
    <w:uiPriority w:val="1"/>
    <w:rsid w:val="00E272FA"/>
    <w:rPr>
      <w:rFonts w:ascii="Arial" w:eastAsia="Times New Roman" w:hAnsi="Arial" w:cs="Times New Roman"/>
      <w:b/>
      <w:color w:val="9B2C98"/>
      <w:sz w:val="28"/>
      <w:szCs w:val="24"/>
      <w:lang w:eastAsia="en-US"/>
    </w:rPr>
  </w:style>
  <w:style w:type="paragraph" w:customStyle="1" w:styleId="LGAintrotext">
    <w:name w:val="LGA intro text"/>
    <w:basedOn w:val="Normal"/>
    <w:next w:val="Normal"/>
    <w:uiPriority w:val="2"/>
    <w:qFormat/>
    <w:rsid w:val="002A68E9"/>
    <w:pPr>
      <w:widowControl w:val="0"/>
      <w:adjustRightInd w:val="0"/>
      <w:snapToGrid w:val="0"/>
      <w:spacing w:after="360" w:line="360" w:lineRule="exact"/>
      <w:ind w:left="0" w:firstLine="0"/>
    </w:pPr>
    <w:rPr>
      <w:rFonts w:eastAsia="Times New Roman" w:cs="Times New Roman"/>
      <w:color w:val="9B2C98"/>
      <w:sz w:val="28"/>
      <w:szCs w:val="24"/>
    </w:rPr>
  </w:style>
  <w:style w:type="paragraph" w:customStyle="1" w:styleId="MainText">
    <w:name w:val="Main Text"/>
    <w:basedOn w:val="Normal"/>
    <w:rsid w:val="0082567F"/>
    <w:pPr>
      <w:spacing w:after="0" w:line="280" w:lineRule="exact"/>
      <w:ind w:left="0" w:firstLine="0"/>
    </w:pPr>
    <w:rPr>
      <w:rFonts w:ascii="Frutiger 45 Light" w:eastAsia="Times New Roman" w:hAnsi="Frutiger 45 Light" w:cs="Times New Roman"/>
      <w:szCs w:val="20"/>
      <w:lang w:eastAsia="en-GB"/>
    </w:rPr>
  </w:style>
  <w:style w:type="character" w:styleId="Strong">
    <w:name w:val="Strong"/>
    <w:basedOn w:val="DefaultParagraphFont"/>
    <w:uiPriority w:val="22"/>
    <w:qFormat/>
    <w:rsid w:val="00C22A56"/>
    <w:rPr>
      <w:b/>
      <w:bCs/>
    </w:rPr>
  </w:style>
  <w:style w:type="paragraph" w:styleId="Revision">
    <w:name w:val="Revision"/>
    <w:hidden/>
    <w:uiPriority w:val="99"/>
    <w:semiHidden/>
    <w:rsid w:val="00790497"/>
    <w:pPr>
      <w:spacing w:after="0" w:line="240" w:lineRule="auto"/>
    </w:pPr>
    <w:rPr>
      <w:rFonts w:ascii="Arial" w:eastAsiaTheme="minorHAnsi" w:hAnsi="Arial"/>
      <w:lang w:eastAsia="en-US"/>
    </w:rPr>
  </w:style>
  <w:style w:type="character" w:styleId="CommentReference">
    <w:name w:val="annotation reference"/>
    <w:basedOn w:val="DefaultParagraphFont"/>
    <w:uiPriority w:val="99"/>
    <w:semiHidden/>
    <w:unhideWhenUsed/>
    <w:rsid w:val="00AF567C"/>
    <w:rPr>
      <w:sz w:val="16"/>
      <w:szCs w:val="16"/>
    </w:rPr>
  </w:style>
  <w:style w:type="paragraph" w:styleId="CommentText">
    <w:name w:val="annotation text"/>
    <w:basedOn w:val="Normal"/>
    <w:link w:val="CommentTextChar"/>
    <w:uiPriority w:val="99"/>
    <w:semiHidden/>
    <w:unhideWhenUsed/>
    <w:rsid w:val="00AF567C"/>
    <w:pPr>
      <w:spacing w:line="240" w:lineRule="auto"/>
    </w:pPr>
    <w:rPr>
      <w:sz w:val="20"/>
      <w:szCs w:val="20"/>
    </w:rPr>
  </w:style>
  <w:style w:type="character" w:customStyle="1" w:styleId="CommentTextChar">
    <w:name w:val="Comment Text Char"/>
    <w:basedOn w:val="DefaultParagraphFont"/>
    <w:link w:val="CommentText"/>
    <w:uiPriority w:val="99"/>
    <w:semiHidden/>
    <w:rsid w:val="00AF567C"/>
    <w:rPr>
      <w:rFonts w:ascii="Arial" w:eastAsiaTheme="minorHAnsi" w:hAnsi="Arial"/>
      <w:sz w:val="20"/>
      <w:szCs w:val="20"/>
      <w:lang w:eastAsia="en-US"/>
    </w:rPr>
  </w:style>
  <w:style w:type="paragraph" w:styleId="CommentSubject">
    <w:name w:val="annotation subject"/>
    <w:basedOn w:val="CommentText"/>
    <w:next w:val="CommentText"/>
    <w:link w:val="CommentSubjectChar"/>
    <w:uiPriority w:val="99"/>
    <w:semiHidden/>
    <w:unhideWhenUsed/>
    <w:rsid w:val="00AF567C"/>
    <w:rPr>
      <w:b/>
      <w:bCs/>
    </w:rPr>
  </w:style>
  <w:style w:type="character" w:customStyle="1" w:styleId="CommentSubjectChar">
    <w:name w:val="Comment Subject Char"/>
    <w:basedOn w:val="CommentTextChar"/>
    <w:link w:val="CommentSubject"/>
    <w:uiPriority w:val="99"/>
    <w:semiHidden/>
    <w:rsid w:val="00AF567C"/>
    <w:rPr>
      <w:rFonts w:ascii="Arial" w:eastAsiaTheme="minorHAnsi" w:hAnsi="Arial"/>
      <w:b/>
      <w:bCs/>
      <w:sz w:val="20"/>
      <w:szCs w:val="20"/>
      <w:lang w:eastAsia="en-US"/>
    </w:rPr>
  </w:style>
  <w:style w:type="table" w:customStyle="1" w:styleId="TableGrid1">
    <w:name w:val="Table Grid1"/>
    <w:basedOn w:val="TableNormal"/>
    <w:next w:val="TableGrid"/>
    <w:uiPriority w:val="59"/>
    <w:rsid w:val="00B31A31"/>
    <w:pPr>
      <w:spacing w:after="0" w:line="240" w:lineRule="auto"/>
    </w:pPr>
    <w:rPr>
      <w:rFonts w:eastAsia="Times New Roman"/>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1">
    <w:name w:val="bull 1"/>
    <w:basedOn w:val="NoList"/>
    <w:uiPriority w:val="99"/>
    <w:rsid w:val="00A66E52"/>
    <w:pPr>
      <w:numPr>
        <w:numId w:val="13"/>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78156101">
      <w:bodyDiv w:val="1"/>
      <w:marLeft w:val="0"/>
      <w:marRight w:val="0"/>
      <w:marTop w:val="0"/>
      <w:marBottom w:val="0"/>
      <w:divBdr>
        <w:top w:val="none" w:sz="0" w:space="0" w:color="auto"/>
        <w:left w:val="none" w:sz="0" w:space="0" w:color="auto"/>
        <w:bottom w:val="none" w:sz="0" w:space="0" w:color="auto"/>
        <w:right w:val="none" w:sz="0" w:space="0" w:color="auto"/>
      </w:divBdr>
    </w:div>
    <w:div w:id="14144705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protect-eu.mimecast.com/s/SiL3CLgBWcYQWEGhBRk_V" TargetMode="External"/><Relationship Id="rId18" Type="http://schemas.openxmlformats.org/officeDocument/2006/relationships/image" Target="media/image2.png"/><Relationship Id="rId26" Type="http://schemas.openxmlformats.org/officeDocument/2006/relationships/image" Target="media/image10.png"/><Relationship Id="rId39" Type="http://schemas.openxmlformats.org/officeDocument/2006/relationships/hyperlink" Target="https://lgaevents.local.gov.uk/lga/system/proweb/start.csp?pageID=632223&amp;eventID=1563" TargetMode="External"/><Relationship Id="rId3" Type="http://schemas.openxmlformats.org/officeDocument/2006/relationships/customXml" Target="../customXml/item3.xml"/><Relationship Id="rId21" Type="http://schemas.openxmlformats.org/officeDocument/2006/relationships/image" Target="media/image5.png"/><Relationship Id="rId34" Type="http://schemas.openxmlformats.org/officeDocument/2006/relationships/hyperlink" Target="https://lgaevents.local.gov.uk/lga/system/proweb/start.csp?pageID=635968&amp;eventID=1563" TargetMode="External"/><Relationship Id="rId42" Type="http://schemas.openxmlformats.org/officeDocument/2006/relationships/hyperlink" Target="https://lgaevents.local.gov.uk/lga/system/proweb/start.csp?pageID=632211&amp;eventID=1563" TargetMode="External"/><Relationship Id="rId7" Type="http://schemas.openxmlformats.org/officeDocument/2006/relationships/settings" Target="settings.xml"/><Relationship Id="rId12" Type="http://schemas.openxmlformats.org/officeDocument/2006/relationships/hyperlink" Target="https://research.local.gov.uk/jfe/form/SV_egvhCnlBkpAGMOq?Q_DL=8fnpVuFyN65pAop_egvhCnlBkpAGMOq_CGC_4HqzSa3HyPaYJ6x&amp;Q_CHL=email" TargetMode="External"/><Relationship Id="rId17" Type="http://schemas.openxmlformats.org/officeDocument/2006/relationships/footer" Target="footer2.xml"/><Relationship Id="rId25" Type="http://schemas.openxmlformats.org/officeDocument/2006/relationships/image" Target="media/image9.jpeg"/><Relationship Id="rId33" Type="http://schemas.openxmlformats.org/officeDocument/2006/relationships/hyperlink" Target="https://lgaevents.local.gov.uk/lga/system/proweb/start.csp?pageID=632255&amp;eventID=1563" TargetMode="External"/><Relationship Id="rId38" Type="http://schemas.openxmlformats.org/officeDocument/2006/relationships/hyperlink" Target="https://lgaevents.local.gov.uk/lga/system/proweb/start.csp?pageID=635964&amp;eventID=1563" TargetMode="External"/><Relationship Id="rId46"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image" Target="media/image4.tmp"/><Relationship Id="rId29" Type="http://schemas.openxmlformats.org/officeDocument/2006/relationships/image" Target="media/image13.png"/><Relationship Id="rId41" Type="http://schemas.openxmlformats.org/officeDocument/2006/relationships/hyperlink" Target="https://lgaevents.local.gov.uk/lga/system/proweb/start.csp?pageID=635976&amp;eventID=1563"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katharine.goodger@local.gov.uk" TargetMode="External"/><Relationship Id="rId24" Type="http://schemas.openxmlformats.org/officeDocument/2006/relationships/image" Target="media/image8.png"/><Relationship Id="rId32" Type="http://schemas.openxmlformats.org/officeDocument/2006/relationships/hyperlink" Target="https://lgaevents.local.gov.uk/lga/system/proweb/start.csp?pageID=635964&amp;eventID=1563" TargetMode="External"/><Relationship Id="rId37" Type="http://schemas.openxmlformats.org/officeDocument/2006/relationships/hyperlink" Target="https://lgaevents.local.gov.uk/lga/system/proweb/start.csp?pageID=632323&amp;eventID=1563" TargetMode="External"/><Relationship Id="rId40" Type="http://schemas.openxmlformats.org/officeDocument/2006/relationships/hyperlink" Target="https://lgaevents.local.gov.uk/lga/system/proweb/start.csp?pageID=632202&amp;eventID=1563" TargetMode="External"/><Relationship Id="rId45" Type="http://schemas.openxmlformats.org/officeDocument/2006/relationships/glossaryDocument" Target="glossary/document.xml"/><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hyperlink" Target="https://lgaevents.local.gov.uk/lga/frontend/reg/presenterDetails.csp?presenterID=491&amp;eventID=1563" TargetMode="External"/><Relationship Id="rId10" Type="http://schemas.openxmlformats.org/officeDocument/2006/relationships/endnotes" Target="endnotes.xml"/><Relationship Id="rId19" Type="http://schemas.openxmlformats.org/officeDocument/2006/relationships/image" Target="media/image3.jpeg"/><Relationship Id="rId31" Type="http://schemas.openxmlformats.org/officeDocument/2006/relationships/hyperlink" Target="https://lgaevents.local.gov.uk/lga/system/proweb/start.csp?pageID=632219&amp;eventID=1563" TargetMode="External"/><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hyperlink" Target="https://lgaevents.local.gov.uk/lga/system/proweb/start.csp?pageID=632323&amp;eventID=1563" TargetMode="External"/><Relationship Id="rId35" Type="http://schemas.openxmlformats.org/officeDocument/2006/relationships/hyperlink" Target="https://lgaevents.local.gov.uk/lga/system/proweb/start.csp?pageID=634156&amp;eventID=1563" TargetMode="External"/><Relationship Id="rId43" Type="http://schemas.openxmlformats.org/officeDocument/2006/relationships/hyperlink" Target="https://lgaevents.local.gov.uk/lga/system/proweb/start.csp?pageID=634092&amp;eventID=1563" TargetMode="External"/></Relationships>
</file>

<file path=word/_rels/footer1.xml.rels><?xml version="1.0" encoding="UTF-8" standalone="yes"?>
<Relationships xmlns="http://schemas.openxmlformats.org/package/2006/relationships"><Relationship Id="rId2" Type="http://schemas.openxmlformats.org/officeDocument/2006/relationships/hyperlink" Target="mailto:info@local.gov.uk" TargetMode="External"/><Relationship Id="rId1" Type="http://schemas.openxmlformats.org/officeDocument/2006/relationships/hyperlink" Target="http://www.local.gov.uk" TargetMode="External"/></Relationships>
</file>

<file path=word/_rels/footer2.xml.rels><?xml version="1.0" encoding="UTF-8" standalone="yes"?>
<Relationships xmlns="http://schemas.openxmlformats.org/package/2006/relationships"><Relationship Id="rId2" Type="http://schemas.openxmlformats.org/officeDocument/2006/relationships/hyperlink" Target="mailto:info@local.gov.uk" TargetMode="External"/><Relationship Id="rId1" Type="http://schemas.openxmlformats.org/officeDocument/2006/relationships/hyperlink" Target="http://www.local.gov.uk"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A493B351973B40F98342A88A6D27DCFA"/>
        <w:category>
          <w:name w:val="General"/>
          <w:gallery w:val="placeholder"/>
        </w:category>
        <w:types>
          <w:type w:val="bbPlcHdr"/>
        </w:types>
        <w:behaviors>
          <w:behavior w:val="content"/>
        </w:behaviors>
        <w:guid w:val="{629D9534-DF5A-46DD-810B-0BFE8B0EFE0D}"/>
      </w:docPartPr>
      <w:docPartBody>
        <w:p w:rsidR="00F52942" w:rsidRDefault="00354EF0">
          <w:pPr>
            <w:pStyle w:val="A493B351973B40F98342A88A6D27DCFA"/>
          </w:pPr>
          <w:r w:rsidRPr="00FB1144">
            <w:rPr>
              <w:rStyle w:val="PlaceholderText"/>
            </w:rPr>
            <w:t>Click here to enter text.</w:t>
          </w:r>
        </w:p>
      </w:docPartBody>
    </w:docPart>
    <w:docPart>
      <w:docPartPr>
        <w:name w:val="59AA287DFE70470EA5DA4368A3173D3A"/>
        <w:category>
          <w:name w:val="General"/>
          <w:gallery w:val="placeholder"/>
        </w:category>
        <w:types>
          <w:type w:val="bbPlcHdr"/>
        </w:types>
        <w:behaviors>
          <w:behavior w:val="content"/>
        </w:behaviors>
        <w:guid w:val="{97816D9D-C5B2-4EA0-A732-DDB29D087ED0}"/>
      </w:docPartPr>
      <w:docPartBody>
        <w:p w:rsidR="00F52942" w:rsidRDefault="00354EF0">
          <w:pPr>
            <w:pStyle w:val="59AA287DFE70470EA5DA4368A3173D3A"/>
          </w:pPr>
          <w:r w:rsidRPr="00FB1144">
            <w:rPr>
              <w:rStyle w:val="PlaceholderText"/>
            </w:rPr>
            <w:t>Click here to enter text.</w:t>
          </w:r>
        </w:p>
      </w:docPartBody>
    </w:docPart>
    <w:docPart>
      <w:docPartPr>
        <w:name w:val="6FF4BF368CBC4318B323E1C285258226"/>
        <w:category>
          <w:name w:val="General"/>
          <w:gallery w:val="placeholder"/>
        </w:category>
        <w:types>
          <w:type w:val="bbPlcHdr"/>
        </w:types>
        <w:behaviors>
          <w:behavior w:val="content"/>
        </w:behaviors>
        <w:guid w:val="{68857BBC-66AE-46CC-8ACE-BD16750A78FE}"/>
      </w:docPartPr>
      <w:docPartBody>
        <w:p w:rsidR="009A43ED" w:rsidRDefault="009A43ED" w:rsidP="009A43ED">
          <w:pPr>
            <w:pStyle w:val="6FF4BF368CBC4318B323E1C2852582261"/>
          </w:pPr>
          <w:r w:rsidRPr="00C803F3">
            <w:rPr>
              <w:rStyle w:val="PlaceholderText"/>
            </w:rPr>
            <w:t>Click here to enter text.</w:t>
          </w:r>
        </w:p>
      </w:docPartBody>
    </w:docPart>
    <w:docPart>
      <w:docPartPr>
        <w:name w:val="9E0D191B2D6D40B6AFB73AFE5924BFA0"/>
        <w:category>
          <w:name w:val="General"/>
          <w:gallery w:val="placeholder"/>
        </w:category>
        <w:types>
          <w:type w:val="bbPlcHdr"/>
        </w:types>
        <w:behaviors>
          <w:behavior w:val="content"/>
        </w:behaviors>
        <w:guid w:val="{B0C19E7C-735B-47C8-B03F-5CA03C216E5D}"/>
      </w:docPartPr>
      <w:docPartBody>
        <w:p w:rsidR="009A43ED" w:rsidRDefault="0092034D" w:rsidP="0092034D">
          <w:pPr>
            <w:pStyle w:val="9E0D191B2D6D40B6AFB73AFE5924BFA0"/>
          </w:pPr>
          <w:r w:rsidRPr="00FB1144">
            <w:rPr>
              <w:rStyle w:val="PlaceholderText"/>
            </w:rPr>
            <w:t>Click here to enter text.</w:t>
          </w:r>
        </w:p>
      </w:docPartBody>
    </w:docPart>
    <w:docPart>
      <w:docPartPr>
        <w:name w:val="DF8346AF14214F63963D264B5898C880"/>
        <w:category>
          <w:name w:val="General"/>
          <w:gallery w:val="placeholder"/>
        </w:category>
        <w:types>
          <w:type w:val="bbPlcHdr"/>
        </w:types>
        <w:behaviors>
          <w:behavior w:val="content"/>
        </w:behaviors>
        <w:guid w:val="{D05AC537-28CB-469B-9A67-22B1B6C016A4}"/>
      </w:docPartPr>
      <w:docPartBody>
        <w:p w:rsidR="00147BC1" w:rsidRDefault="009A43ED" w:rsidP="009A43ED">
          <w:pPr>
            <w:pStyle w:val="DF8346AF14214F63963D264B5898C880"/>
          </w:pPr>
          <w:r w:rsidRPr="008D70E6">
            <w:rPr>
              <w:rStyle w:val="PlaceholderText"/>
            </w:rPr>
            <w:t>Choose an item.</w:t>
          </w:r>
        </w:p>
      </w:docPartBody>
    </w:docPart>
    <w:docPart>
      <w:docPartPr>
        <w:name w:val="C60747C2D3794D04B84952D24A0E1502"/>
        <w:category>
          <w:name w:val="General"/>
          <w:gallery w:val="placeholder"/>
        </w:category>
        <w:types>
          <w:type w:val="bbPlcHdr"/>
        </w:types>
        <w:behaviors>
          <w:behavior w:val="content"/>
        </w:behaviors>
        <w:guid w:val="{A90671DC-3B45-422B-8D0C-1053AA9B2F21}"/>
      </w:docPartPr>
      <w:docPartBody>
        <w:p w:rsidR="000F7D46" w:rsidRDefault="00147BC1" w:rsidP="00147BC1">
          <w:pPr>
            <w:pStyle w:val="C60747C2D3794D04B84952D24A0E1502"/>
          </w:pPr>
          <w:r w:rsidRPr="00C803F3">
            <w:rPr>
              <w:rStyle w:val="PlaceholderText"/>
            </w:rPr>
            <w:t>Click here to enter text.</w:t>
          </w:r>
        </w:p>
      </w:docPartBody>
    </w:docPart>
    <w:docPart>
      <w:docPartPr>
        <w:name w:val="9132001A8E6C4B52B71D5B9847FE4C72"/>
        <w:category>
          <w:name w:val="General"/>
          <w:gallery w:val="placeholder"/>
        </w:category>
        <w:types>
          <w:type w:val="bbPlcHdr"/>
        </w:types>
        <w:behaviors>
          <w:behavior w:val="content"/>
        </w:behaviors>
        <w:guid w:val="{CE30072F-A071-4144-A680-44B579A92C38}"/>
      </w:docPartPr>
      <w:docPartBody>
        <w:p w:rsidR="000F7D46" w:rsidRDefault="00147BC1" w:rsidP="00147BC1">
          <w:pPr>
            <w:pStyle w:val="9132001A8E6C4B52B71D5B9847FE4C72"/>
          </w:pPr>
          <w:r w:rsidRPr="00FB1144">
            <w:rPr>
              <w:rStyle w:val="PlaceholderText"/>
            </w:rPr>
            <w:t>Click here to enter text.</w:t>
          </w:r>
        </w:p>
      </w:docPartBody>
    </w:docPart>
    <w:docPart>
      <w:docPartPr>
        <w:name w:val="07494945414A45EFA931D56803E3603C"/>
        <w:category>
          <w:name w:val="General"/>
          <w:gallery w:val="placeholder"/>
        </w:category>
        <w:types>
          <w:type w:val="bbPlcHdr"/>
        </w:types>
        <w:behaviors>
          <w:behavior w:val="content"/>
        </w:behaviors>
        <w:guid w:val="{9A7FBB6F-21DB-4650-B420-8EA0E672D77D}"/>
      </w:docPartPr>
      <w:docPartBody>
        <w:p w:rsidR="00D47B18" w:rsidRDefault="00354EF0">
          <w:pPr>
            <w:pStyle w:val="07494945414A45EFA931D56803E3603C"/>
          </w:pPr>
          <w:r w:rsidRPr="00FB1144">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Lucida Grande">
    <w:altName w:val="Segoe UI"/>
    <w:charset w:val="00"/>
    <w:family w:val="swiss"/>
    <w:pitch w:val="variable"/>
    <w:sig w:usb0="E1000AEF" w:usb1="5000A1FF" w:usb2="00000000" w:usb3="00000000" w:csb0="000001BF" w:csb1="00000000"/>
  </w:font>
  <w:font w:name="Frutiger 55 Roman">
    <w:altName w:val="Times New Roman"/>
    <w:charset w:val="00"/>
    <w:family w:val="auto"/>
    <w:pitch w:val="default"/>
  </w:font>
  <w:font w:name="Frutiger 45 Light">
    <w:altName w:val="Raavi"/>
    <w:charset w:val="00"/>
    <w:family w:val="swiss"/>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4EF0"/>
    <w:rsid w:val="000F6942"/>
    <w:rsid w:val="000F7D46"/>
    <w:rsid w:val="00147BC1"/>
    <w:rsid w:val="001647EA"/>
    <w:rsid w:val="001E0F30"/>
    <w:rsid w:val="00354EF0"/>
    <w:rsid w:val="0047172F"/>
    <w:rsid w:val="004A6653"/>
    <w:rsid w:val="00606642"/>
    <w:rsid w:val="007447C8"/>
    <w:rsid w:val="008351C9"/>
    <w:rsid w:val="0092034D"/>
    <w:rsid w:val="009A43ED"/>
    <w:rsid w:val="00A47E1F"/>
    <w:rsid w:val="00C35EC1"/>
    <w:rsid w:val="00D47B18"/>
    <w:rsid w:val="00F22834"/>
    <w:rsid w:val="00F5294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47BC1"/>
    <w:rPr>
      <w:color w:val="808080"/>
    </w:rPr>
  </w:style>
  <w:style w:type="paragraph" w:customStyle="1" w:styleId="A493B351973B40F98342A88A6D27DCFA">
    <w:name w:val="A493B351973B40F98342A88A6D27DCFA"/>
  </w:style>
  <w:style w:type="paragraph" w:customStyle="1" w:styleId="59AA287DFE70470EA5DA4368A3173D3A">
    <w:name w:val="59AA287DFE70470EA5DA4368A3173D3A"/>
  </w:style>
  <w:style w:type="paragraph" w:customStyle="1" w:styleId="A859F7C750E74354904BFA99E1E274DD">
    <w:name w:val="A859F7C750E74354904BFA99E1E274DD"/>
    <w:rsid w:val="00147BC1"/>
  </w:style>
  <w:style w:type="paragraph" w:customStyle="1" w:styleId="C60747C2D3794D04B84952D24A0E1502">
    <w:name w:val="C60747C2D3794D04B84952D24A0E1502"/>
    <w:rsid w:val="00147BC1"/>
  </w:style>
  <w:style w:type="paragraph" w:customStyle="1" w:styleId="DF8346AF14214F63963D264B5898C880">
    <w:name w:val="DF8346AF14214F63963D264B5898C880"/>
    <w:rsid w:val="009A43ED"/>
    <w:pPr>
      <w:spacing w:line="276" w:lineRule="auto"/>
    </w:pPr>
    <w:rPr>
      <w:rFonts w:ascii="Arial" w:eastAsiaTheme="minorHAnsi" w:hAnsi="Arial"/>
      <w:b/>
      <w:bCs/>
      <w:sz w:val="24"/>
      <w:szCs w:val="24"/>
      <w:lang w:eastAsia="en-US"/>
    </w:rPr>
  </w:style>
  <w:style w:type="paragraph" w:customStyle="1" w:styleId="6FF4BF368CBC4318B323E1C2852582261">
    <w:name w:val="6FF4BF368CBC4318B323E1C2852582261"/>
    <w:rsid w:val="009A43ED"/>
    <w:pPr>
      <w:spacing w:line="276" w:lineRule="auto"/>
      <w:ind w:left="357" w:hanging="357"/>
    </w:pPr>
    <w:rPr>
      <w:rFonts w:ascii="Arial" w:eastAsiaTheme="minorHAnsi" w:hAnsi="Arial"/>
      <w:lang w:eastAsia="en-US"/>
    </w:rPr>
  </w:style>
  <w:style w:type="paragraph" w:customStyle="1" w:styleId="9132001A8E6C4B52B71D5B9847FE4C72">
    <w:name w:val="9132001A8E6C4B52B71D5B9847FE4C72"/>
    <w:rsid w:val="00147BC1"/>
  </w:style>
  <w:style w:type="paragraph" w:customStyle="1" w:styleId="9E0D191B2D6D40B6AFB73AFE5924BFA0">
    <w:name w:val="9E0D191B2D6D40B6AFB73AFE5924BFA0"/>
    <w:rsid w:val="0092034D"/>
  </w:style>
  <w:style w:type="paragraph" w:customStyle="1" w:styleId="07494945414A45EFA931D56803E3603C">
    <w:name w:val="07494945414A45EFA931D56803E3603C"/>
    <w:rPr>
      <w:lang w:val="en-US" w:eastAsia="ja-JP"/>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E398327F282A548AEFFA0695D9CFBEE" ma:contentTypeVersion="25" ma:contentTypeDescription="Create a new document." ma:contentTypeScope="" ma:versionID="97b8f9d3a861bbdc9c8e1921419e1f13">
  <xsd:schema xmlns:xsd="http://www.w3.org/2001/XMLSchema" xmlns:xs="http://www.w3.org/2001/XMLSchema" xmlns:p="http://schemas.microsoft.com/office/2006/metadata/properties" xmlns:ns2="be2d8b33-93e9-4cb7-9123-89740574f838" xmlns:ns3="7a90dde2-a596-4635-9202-ee9c17a8ad0b" targetNamespace="http://schemas.microsoft.com/office/2006/metadata/properties" ma:root="true" ma:fieldsID="56e834b4a9d95503d56d0420c69703b9" ns2:_="" ns3:_="">
    <xsd:import namespace="be2d8b33-93e9-4cb7-9123-89740574f838"/>
    <xsd:import namespace="7a90dde2-a596-4635-9202-ee9c17a8ad0b"/>
    <xsd:element name="properties">
      <xsd:complexType>
        <xsd:sequence>
          <xsd:element name="documentManagement">
            <xsd:complexType>
              <xsd:all>
                <xsd:element ref="ns2:Document_x0020_Type" minOccurs="0"/>
                <xsd:element ref="ns3:Project_x0020_Keywords" minOccurs="0"/>
                <xsd:element ref="ns3:Date" minOccurs="0"/>
                <xsd:element ref="ns3:MediaServiceMetadata" minOccurs="0"/>
                <xsd:element ref="ns3:MediaServiceFastMetadata" minOccurs="0"/>
                <xsd:element ref="ns2:SharedWithUsers" minOccurs="0"/>
                <xsd:element ref="ns2:SharedWithDetails" minOccurs="0"/>
                <xsd:element ref="ns3:MediaServiceAutoKeyPoints" minOccurs="0"/>
                <xsd:element ref="ns3:MediaServiceKeyPoints" minOccurs="0"/>
                <xsd:element ref="ns3:MediaServiceDateTaken" minOccurs="0"/>
                <xsd:element ref="ns3:MediaLengthInSeconds" minOccurs="0"/>
                <xsd:element ref="ns2:TaxCatchAll" minOccurs="0"/>
                <xsd:element ref="ns3:MediaServiceOCR" minOccurs="0"/>
                <xsd:element ref="ns3:MediaServiceGenerationTime" minOccurs="0"/>
                <xsd:element ref="ns3:MediaServiceEventHashCode" minOccurs="0"/>
                <xsd:element ref="ns3:lcf76f155ced4ddcb4097134ff3c332f"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e2d8b33-93e9-4cb7-9123-89740574f838" elementFormDefault="qualified">
    <xsd:import namespace="http://schemas.microsoft.com/office/2006/documentManagement/types"/>
    <xsd:import namespace="http://schemas.microsoft.com/office/infopath/2007/PartnerControls"/>
    <xsd:element name="Document_x0020_Type" ma:index="8" nillable="true" ma:displayName="Document Type" ma:format="Dropdown" ma:internalName="Document_x0020_Type" ma:readOnly="false">
      <xsd:simpleType>
        <xsd:restriction base="dms:Choice">
          <xsd:enumeration value="Agenda"/>
          <xsd:enumeration value="Briefing"/>
          <xsd:enumeration value="Business Case"/>
          <xsd:enumeration value="Contract"/>
          <xsd:enumeration value="Email"/>
          <xsd:enumeration value="Image"/>
          <xsd:enumeration value="Letter"/>
          <xsd:enumeration value="Minutes"/>
          <xsd:enumeration value="Paper"/>
          <xsd:enumeration value="Presentation"/>
          <xsd:enumeration value="Proposal"/>
          <xsd:enumeration value="Report"/>
        </xsd:restriction>
      </xsd:simpleType>
    </xsd:element>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f1c3e145-d7f3-4e49-97c1-58c3897091b4}" ma:internalName="TaxCatchAll" ma:showField="CatchAllData" ma:web="be2d8b33-93e9-4cb7-9123-89740574f838">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7a90dde2-a596-4635-9202-ee9c17a8ad0b" elementFormDefault="qualified">
    <xsd:import namespace="http://schemas.microsoft.com/office/2006/documentManagement/types"/>
    <xsd:import namespace="http://schemas.microsoft.com/office/infopath/2007/PartnerControls"/>
    <xsd:element name="Project_x0020_Keywords" ma:index="9" nillable="true" ma:displayName="Project Keywords" ma:format="Dropdown" ma:internalName="Project_x0020_Keywords" ma:readOnly="false">
      <xsd:simpleType>
        <xsd:restriction base="dms:Choice">
          <xsd:enumeration value="Adults"/>
          <xsd:enumeration value="Best Practice"/>
          <xsd:enumeration value="Children’s"/>
          <xsd:enumeration value="Comparability"/>
          <xsd:enumeration value="Corporate Peer Challenge"/>
          <xsd:enumeration value="Data"/>
          <xsd:enumeration value="Evaluation"/>
          <xsd:enumeration value="Finance"/>
          <xsd:enumeration value="Fire"/>
          <xsd:enumeration value="Gateway Group"/>
          <xsd:enumeration value="Good practice"/>
          <xsd:enumeration value="Health"/>
          <xsd:enumeration value="Improvement"/>
          <xsd:enumeration value="Innovation"/>
          <xsd:enumeration value="Inspection"/>
          <xsd:enumeration value="Intervention"/>
          <xsd:enumeration value="Lead Members"/>
          <xsd:enumeration value="Lead Peers"/>
          <xsd:enumeration value="Leadership"/>
          <xsd:enumeration value="LG Inform"/>
          <xsd:enumeration value="LGS"/>
          <xsd:enumeration value="Minister"/>
          <xsd:enumeration value="Offer"/>
          <xsd:enumeration value="Peer Challenge"/>
          <xsd:enumeration value="Peer Payments"/>
          <xsd:enumeration value="Peers"/>
          <xsd:enumeration value="PSP"/>
          <xsd:enumeration value="Public opinion"/>
          <xsd:enumeration value="Publication"/>
          <xsd:enumeration value="Report"/>
          <xsd:enumeration value="Research"/>
          <xsd:enumeration value="Returns"/>
          <xsd:enumeration value="Scrutiny"/>
          <xsd:enumeration value="Single Data List"/>
          <xsd:enumeration value="Team Management"/>
          <xsd:enumeration value="TEASC"/>
          <xsd:enumeration value="Top Slice"/>
          <xsd:enumeration value="Transparency"/>
          <xsd:enumeration value="Trust"/>
          <xsd:enumeration value="Underperformance"/>
          <xsd:enumeration value="Website"/>
          <xsd:enumeration value="Zone"/>
        </xsd:restriction>
      </xsd:simpleType>
    </xsd:element>
    <xsd:element name="Date" ma:index="10" nillable="true" ma:displayName="Date" ma:format="DateOnly" ma:internalName="Date" ma:readOnly="false">
      <xsd:simpleType>
        <xsd:restriction base="dms:DateTime"/>
      </xsd:simple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3323a573-f4b2-49c1-a657-d409971bfafb"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5"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be2d8b33-93e9-4cb7-9123-89740574f838" xsi:nil="true"/>
    <lcf76f155ced4ddcb4097134ff3c332f xmlns="7a90dde2-a596-4635-9202-ee9c17a8ad0b">
      <Terms xmlns="http://schemas.microsoft.com/office/infopath/2007/PartnerControls"/>
    </lcf76f155ced4ddcb4097134ff3c332f>
    <Document_x0020_Type xmlns="be2d8b33-93e9-4cb7-9123-89740574f838" xsi:nil="true"/>
    <Project_x0020_Keywords xmlns="7a90dde2-a596-4635-9202-ee9c17a8ad0b" xsi:nil="true"/>
    <Date xmlns="7a90dde2-a596-4635-9202-ee9c17a8ad0b" xsi:nil="true"/>
    <SharedWithUsers xmlns="be2d8b33-93e9-4cb7-9123-89740574f838">
      <UserInfo>
        <DisplayName>Henry Butt</DisplayName>
        <AccountId>1188</AccountId>
        <AccountType/>
      </UserInfo>
      <UserInfo>
        <DisplayName>Katharine Goodger</DisplayName>
        <AccountId>972</AccountId>
        <AccountType/>
      </UserInfo>
      <UserInfo>
        <DisplayName>Dennis Skinner</DisplayName>
        <AccountId>69</AccountId>
        <AccountType/>
      </UserInfo>
      <UserInfo>
        <DisplayName>Jonathan Bryant</DisplayName>
        <AccountId>542</AccountId>
        <AccountType/>
      </UserInfo>
    </SharedWithUsers>
  </documentManagement>
</p:properties>
</file>

<file path=customXml/itemProps1.xml><?xml version="1.0" encoding="utf-8"?>
<ds:datastoreItem xmlns:ds="http://schemas.openxmlformats.org/officeDocument/2006/customXml" ds:itemID="{0ED61AD4-99BD-43C9-AA56-83551E0C1AC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e2d8b33-93e9-4cb7-9123-89740574f838"/>
    <ds:schemaRef ds:uri="7a90dde2-a596-4635-9202-ee9c17a8ad0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BABF12D-F990-4E06-A2EF-5DE6BA046AE9}">
  <ds:schemaRefs>
    <ds:schemaRef ds:uri="http://schemas.openxmlformats.org/officeDocument/2006/bibliography"/>
  </ds:schemaRefs>
</ds:datastoreItem>
</file>

<file path=customXml/itemProps3.xml><?xml version="1.0" encoding="utf-8"?>
<ds:datastoreItem xmlns:ds="http://schemas.openxmlformats.org/officeDocument/2006/customXml" ds:itemID="{BB2C1778-6D5D-4D34-87F1-A56E5FC85260}">
  <ds:schemaRefs>
    <ds:schemaRef ds:uri="http://schemas.microsoft.com/sharepoint/v3/contenttype/forms"/>
  </ds:schemaRefs>
</ds:datastoreItem>
</file>

<file path=customXml/itemProps4.xml><?xml version="1.0" encoding="utf-8"?>
<ds:datastoreItem xmlns:ds="http://schemas.openxmlformats.org/officeDocument/2006/customXml" ds:itemID="{E11606E4-B5E8-4A54-9A36-FE239D439BB9}">
  <ds:schemaRefs>
    <ds:schemaRef ds:uri="http://schemas.microsoft.com/office/2006/metadata/properties"/>
    <ds:schemaRef ds:uri="http://schemas.microsoft.com/office/infopath/2007/PartnerControls"/>
    <ds:schemaRef ds:uri="be2d8b33-93e9-4cb7-9123-89740574f838"/>
    <ds:schemaRef ds:uri="7a90dde2-a596-4635-9202-ee9c17a8ad0b"/>
  </ds:schemaRefs>
</ds:datastoreItem>
</file>

<file path=docProps/app.xml><?xml version="1.0" encoding="utf-8"?>
<Properties xmlns="http://schemas.openxmlformats.org/officeDocument/2006/extended-properties" xmlns:vt="http://schemas.openxmlformats.org/officeDocument/2006/docPropsVTypes">
  <Template>Normal</Template>
  <TotalTime>323</TotalTime>
  <Pages>12</Pages>
  <Words>2681</Words>
  <Characters>15287</Characters>
  <Application>Microsoft Office Word</Application>
  <DocSecurity>0</DocSecurity>
  <Lines>127</Lines>
  <Paragraphs>35</Paragraphs>
  <ScaleCrop>false</ScaleCrop>
  <HeadingPairs>
    <vt:vector size="2" baseType="variant">
      <vt:variant>
        <vt:lpstr>Title</vt:lpstr>
      </vt:variant>
      <vt:variant>
        <vt:i4>1</vt:i4>
      </vt:variant>
    </vt:vector>
  </HeadingPairs>
  <TitlesOfParts>
    <vt:vector size="1" baseType="lpstr">
      <vt:lpstr>Member Meeting Report</vt:lpstr>
    </vt:vector>
  </TitlesOfParts>
  <Company/>
  <LinksUpToDate>false</LinksUpToDate>
  <CharactersWithSpaces>17933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Member Meeting Report</dc:title>
  <dc:subject/>
  <dc:creator>Paul Goodchild</dc:creator>
  <cp:keywords/>
  <dc:description/>
  <cp:lastModifiedBy>Jonathan Bryant</cp:lastModifiedBy>
  <cp:revision>159</cp:revision>
  <dcterms:created xsi:type="dcterms:W3CDTF">2023-07-11T21:10:00Z</dcterms:created>
  <dcterms:modified xsi:type="dcterms:W3CDTF">2023-07-17T15:31:00Z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0x0101008E398327F282A548AEFFA0695D9CFBEE</vt:lpwstr>
  </property>
  <property fmtid="{D5CDD505-2E9C-101B-9397-08002B2CF9AE}" pid="3" name="Order">
    <vt:r8>10700</vt:r8>
  </property>
  <property fmtid="{D5CDD505-2E9C-101B-9397-08002B2CF9AE}" pid="4" name="xd_Signature">
    <vt:bool>false</vt:bool>
  </property>
  <property fmtid="{D5CDD505-2E9C-101B-9397-08002B2CF9AE}" pid="5" name="xd_ProgID">
    <vt:lpwstr/>
  </property>
  <property fmtid="{D5CDD505-2E9C-101B-9397-08002B2CF9AE}" pid="6" name="_ExtendedDescription">
    <vt:lpwstr/>
  </property>
  <property fmtid="{D5CDD505-2E9C-101B-9397-08002B2CF9AE}" pid="7" name="TriggerFlowInfo">
    <vt:lpwstr/>
  </property>
  <property fmtid="{D5CDD505-2E9C-101B-9397-08002B2CF9AE}" pid="8" name="ComplianceAssetId">
    <vt:lpwstr/>
  </property>
  <property fmtid="{D5CDD505-2E9C-101B-9397-08002B2CF9AE}" pid="9" name="TemplateUrl">
    <vt:lpwstr/>
  </property>
  <property fmtid="{D5CDD505-2E9C-101B-9397-08002B2CF9AE}" pid="10" name="MediaServiceImageTags">
    <vt:lpwstr/>
  </property>
</Properties>
</file>